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5879A" w14:textId="77777777" w:rsidR="00183D20" w:rsidRDefault="00183D20" w:rsidP="00183D20">
      <w:pPr>
        <w:rPr>
          <w:b/>
          <w:bCs/>
          <w:sz w:val="28"/>
          <w:szCs w:val="28"/>
          <w:lang w:val="da-DK"/>
        </w:rPr>
      </w:pPr>
      <w:r w:rsidRPr="0085090A">
        <w:rPr>
          <w:b/>
          <w:bCs/>
          <w:sz w:val="36"/>
          <w:szCs w:val="36"/>
          <w:lang w:val="da-DK"/>
        </w:rPr>
        <w:t>De næste karriereskridt</w:t>
      </w:r>
    </w:p>
    <w:p w14:paraId="0EAFE202" w14:textId="77777777" w:rsidR="00183D20" w:rsidRPr="00A3169E" w:rsidRDefault="00183D20" w:rsidP="00183D20">
      <w:pPr>
        <w:rPr>
          <w:sz w:val="28"/>
          <w:szCs w:val="28"/>
          <w:lang w:val="da-DK"/>
        </w:rPr>
      </w:pPr>
    </w:p>
    <w:tbl>
      <w:tblPr>
        <w:tblStyle w:val="Tabel-Gitter"/>
        <w:tblW w:w="0" w:type="auto"/>
        <w:tblInd w:w="110" w:type="dxa"/>
        <w:tblLook w:val="04A0" w:firstRow="1" w:lastRow="0" w:firstColumn="1" w:lastColumn="0" w:noHBand="0" w:noVBand="1"/>
      </w:tblPr>
      <w:tblGrid>
        <w:gridCol w:w="3153"/>
        <w:gridCol w:w="6366"/>
      </w:tblGrid>
      <w:tr w:rsidR="00183D20" w:rsidRPr="00F869EB" w14:paraId="0E59DA41" w14:textId="77777777" w:rsidTr="00653C6F">
        <w:tc>
          <w:tcPr>
            <w:tcW w:w="3429" w:type="dxa"/>
          </w:tcPr>
          <w:p w14:paraId="0C7E3003" w14:textId="77777777" w:rsidR="00183D20" w:rsidRPr="00A40376" w:rsidRDefault="00183D20" w:rsidP="00653C6F">
            <w:pPr>
              <w:spacing w:line="280" w:lineRule="atLeast"/>
              <w:rPr>
                <w:b/>
                <w:bCs/>
                <w:lang w:val="da-DK"/>
              </w:rPr>
            </w:pPr>
            <w:r w:rsidRPr="00A40376">
              <w:rPr>
                <w:b/>
                <w:bCs/>
                <w:lang w:val="da-DK"/>
              </w:rPr>
              <w:t xml:space="preserve">Refleksion </w:t>
            </w:r>
          </w:p>
          <w:p w14:paraId="600488ED" w14:textId="77777777" w:rsidR="00183D20" w:rsidRPr="00A40376" w:rsidRDefault="00183D20" w:rsidP="00653C6F">
            <w:pPr>
              <w:spacing w:line="280" w:lineRule="atLeast"/>
              <w:rPr>
                <w:b/>
                <w:bCs/>
                <w:lang w:val="da-DK"/>
              </w:rPr>
            </w:pPr>
            <w:r w:rsidRPr="00A40376">
              <w:rPr>
                <w:lang w:val="da-DK"/>
              </w:rPr>
              <w:t>(medarbejder udfylder)</w:t>
            </w:r>
          </w:p>
          <w:p w14:paraId="2905E1E3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61B7899E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  <w:r w:rsidRPr="00A40376">
              <w:rPr>
                <w:lang w:val="da-DK"/>
              </w:rPr>
              <w:t xml:space="preserve">Beskriv, hvad medarbejderen yderligere skal overveje </w:t>
            </w:r>
          </w:p>
          <w:p w14:paraId="59276F87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  <w:r w:rsidRPr="00A40376">
              <w:rPr>
                <w:lang w:val="da-DK"/>
              </w:rPr>
              <w:br/>
            </w:r>
            <w:r w:rsidRPr="00A40376">
              <w:rPr>
                <w:lang w:val="da-DK"/>
              </w:rPr>
              <w:br/>
            </w:r>
          </w:p>
        </w:tc>
        <w:tc>
          <w:tcPr>
            <w:tcW w:w="6881" w:type="dxa"/>
          </w:tcPr>
          <w:p w14:paraId="58EE74EB" w14:textId="77777777" w:rsidR="00183D20" w:rsidRPr="00A3169E" w:rsidRDefault="00183D20" w:rsidP="00653C6F">
            <w:pPr>
              <w:spacing w:line="280" w:lineRule="atLeast"/>
              <w:rPr>
                <w:bCs/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bCs/>
                <w:i/>
                <w:iCs/>
                <w:color w:val="808080" w:themeColor="background1" w:themeShade="80"/>
                <w:lang w:val="da-DK"/>
              </w:rPr>
              <w:t>Eksempler på spørgsmål som afklares:</w:t>
            </w:r>
          </w:p>
          <w:p w14:paraId="4F084445" w14:textId="77777777" w:rsidR="00183D20" w:rsidRPr="00A3169E" w:rsidRDefault="00183D20" w:rsidP="00183D20">
            <w:pPr>
              <w:numPr>
                <w:ilvl w:val="0"/>
                <w:numId w:val="24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Hvilke ressourcer har du allerede til rådighed?</w:t>
            </w:r>
          </w:p>
          <w:p w14:paraId="0B2FF04C" w14:textId="77777777" w:rsidR="00183D20" w:rsidRPr="00A3169E" w:rsidRDefault="00183D20" w:rsidP="00183D20">
            <w:pPr>
              <w:numPr>
                <w:ilvl w:val="0"/>
                <w:numId w:val="24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Hvilke ressourcer får du brug for?</w:t>
            </w:r>
          </w:p>
          <w:p w14:paraId="4922564C" w14:textId="77777777" w:rsidR="00183D20" w:rsidRPr="00A3169E" w:rsidRDefault="00183D20" w:rsidP="00183D20">
            <w:pPr>
              <w:numPr>
                <w:ilvl w:val="0"/>
                <w:numId w:val="24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 xml:space="preserve">Hvilke udfordringer skal du overkomme? </w:t>
            </w:r>
          </w:p>
          <w:p w14:paraId="45556E69" w14:textId="77777777" w:rsidR="00183D20" w:rsidRPr="00A3169E" w:rsidRDefault="00183D20" w:rsidP="00183D20">
            <w:pPr>
              <w:numPr>
                <w:ilvl w:val="0"/>
                <w:numId w:val="24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Er udfordringerne hos dig selv/i mit arbejdsliv som det ser ud nu/på MGMT/Aarhus Universitet/på arbejdsmarkedet uden for Aarhus Universitet/andre steder</w:t>
            </w:r>
          </w:p>
          <w:p w14:paraId="797992F3" w14:textId="77777777" w:rsidR="00183D20" w:rsidRPr="00A3169E" w:rsidRDefault="00183D20" w:rsidP="00183D20">
            <w:pPr>
              <w:numPr>
                <w:ilvl w:val="0"/>
                <w:numId w:val="24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Hvilke udfordringer ser du som de vigtigste?</w:t>
            </w:r>
          </w:p>
          <w:p w14:paraId="48076831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</w:p>
          <w:p w14:paraId="5F34F9A3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</w:p>
        </w:tc>
      </w:tr>
      <w:tr w:rsidR="00183D20" w:rsidRPr="00A40376" w14:paraId="5632B328" w14:textId="77777777" w:rsidTr="00653C6F">
        <w:tc>
          <w:tcPr>
            <w:tcW w:w="3429" w:type="dxa"/>
          </w:tcPr>
          <w:p w14:paraId="2816A2A4" w14:textId="77777777" w:rsidR="00183D20" w:rsidRPr="00A40376" w:rsidRDefault="00183D20" w:rsidP="00653C6F">
            <w:pPr>
              <w:spacing w:line="280" w:lineRule="atLeast"/>
              <w:rPr>
                <w:b/>
                <w:bCs/>
                <w:lang w:val="da-DK"/>
              </w:rPr>
            </w:pPr>
            <w:r w:rsidRPr="00A40376">
              <w:rPr>
                <w:b/>
                <w:bCs/>
                <w:lang w:val="da-DK"/>
              </w:rPr>
              <w:t xml:space="preserve">Handling </w:t>
            </w:r>
          </w:p>
          <w:p w14:paraId="076A3BCF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  <w:r w:rsidRPr="00A40376">
              <w:rPr>
                <w:lang w:val="da-DK"/>
              </w:rPr>
              <w:t>(medarbejderen udfylder)</w:t>
            </w:r>
          </w:p>
          <w:p w14:paraId="11851997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3A3381D5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  <w:r w:rsidRPr="00A40376">
              <w:rPr>
                <w:lang w:val="da-DK"/>
              </w:rPr>
              <w:t xml:space="preserve">Beskriv, hvilke mulige skridt medarbejderen kan se som de næste og som medarbejderen kan tage </w:t>
            </w:r>
          </w:p>
          <w:p w14:paraId="6508A942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185243DD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27022491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184199C2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27B45B1B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</w:tc>
        <w:tc>
          <w:tcPr>
            <w:tcW w:w="6881" w:type="dxa"/>
          </w:tcPr>
          <w:p w14:paraId="4D17D40E" w14:textId="77777777" w:rsidR="00183D20" w:rsidRPr="00A3169E" w:rsidRDefault="00183D20" w:rsidP="00653C6F">
            <w:pPr>
              <w:spacing w:line="280" w:lineRule="atLeast"/>
              <w:rPr>
                <w:bCs/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bCs/>
                <w:i/>
                <w:iCs/>
                <w:color w:val="808080" w:themeColor="background1" w:themeShade="80"/>
                <w:lang w:val="da-DK"/>
              </w:rPr>
              <w:t>Eksempler på spørgsmål som afklares:</w:t>
            </w:r>
          </w:p>
          <w:p w14:paraId="262EEE3C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Hvilke nye skridt kan du nu tage?</w:t>
            </w:r>
          </w:p>
          <w:p w14:paraId="717642C5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Hvor mange veje ser du mod der, hvor du gerne vil hen?</w:t>
            </w:r>
          </w:p>
          <w:p w14:paraId="60EC6AA3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Hvad gør du nu, som bevæger dig i den retning?</w:t>
            </w:r>
          </w:p>
          <w:p w14:paraId="68C3DEC8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Kan du gøre yderligere?</w:t>
            </w:r>
          </w:p>
          <w:p w14:paraId="3D468A41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</w:p>
        </w:tc>
      </w:tr>
      <w:tr w:rsidR="00183D20" w:rsidRPr="00F869EB" w14:paraId="3E6314F0" w14:textId="77777777" w:rsidTr="00653C6F">
        <w:tc>
          <w:tcPr>
            <w:tcW w:w="3429" w:type="dxa"/>
          </w:tcPr>
          <w:p w14:paraId="720FF3AC" w14:textId="77777777" w:rsidR="00183D20" w:rsidRPr="00A40376" w:rsidRDefault="00183D20" w:rsidP="00653C6F">
            <w:pPr>
              <w:spacing w:line="280" w:lineRule="atLeast"/>
              <w:rPr>
                <w:b/>
                <w:bCs/>
                <w:lang w:val="da-DK"/>
              </w:rPr>
            </w:pPr>
            <w:r w:rsidRPr="00A40376">
              <w:rPr>
                <w:b/>
                <w:bCs/>
                <w:lang w:val="da-DK"/>
              </w:rPr>
              <w:t>Rådgivning og støtte fra HECD</w:t>
            </w:r>
          </w:p>
          <w:p w14:paraId="69040E22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  <w:r w:rsidRPr="00A40376">
              <w:rPr>
                <w:lang w:val="da-DK"/>
              </w:rPr>
              <w:t>(HECD udfylder)</w:t>
            </w:r>
          </w:p>
          <w:p w14:paraId="5B9F29E8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</w:p>
          <w:p w14:paraId="04179748" w14:textId="77777777" w:rsidR="00183D20" w:rsidRPr="00A40376" w:rsidRDefault="00183D20" w:rsidP="00653C6F">
            <w:pPr>
              <w:spacing w:line="280" w:lineRule="atLeast"/>
              <w:rPr>
                <w:lang w:val="da-DK"/>
              </w:rPr>
            </w:pPr>
            <w:r w:rsidRPr="00A40376">
              <w:rPr>
                <w:lang w:val="da-DK"/>
              </w:rPr>
              <w:t>Beskriv, hvad HECD eller andre aktører på MGMT kan gøre inden næste samtale</w:t>
            </w:r>
          </w:p>
          <w:p w14:paraId="18134B26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3736A7CE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46D049C0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3FAA2244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7CF16A88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5490EFD2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574D346A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47E09A47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  <w:p w14:paraId="0E8B727C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</w:tc>
        <w:tc>
          <w:tcPr>
            <w:tcW w:w="6881" w:type="dxa"/>
          </w:tcPr>
          <w:p w14:paraId="16B3A69D" w14:textId="77777777" w:rsidR="00183D20" w:rsidRPr="00A3169E" w:rsidRDefault="00183D20" w:rsidP="00653C6F">
            <w:pPr>
              <w:spacing w:line="280" w:lineRule="atLeast"/>
              <w:rPr>
                <w:bCs/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bCs/>
                <w:i/>
                <w:iCs/>
                <w:color w:val="808080" w:themeColor="background1" w:themeShade="80"/>
                <w:lang w:val="da-DK"/>
              </w:rPr>
              <w:t>Eksempler på spørgsmål som afklares:</w:t>
            </w:r>
          </w:p>
          <w:p w14:paraId="050B84EB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 xml:space="preserve">Hvad kan HECD gøre fremadrettet? </w:t>
            </w:r>
          </w:p>
          <w:p w14:paraId="25F6E179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Hvad kan andre aktører på MGMT gøre fremadrettet?</w:t>
            </w:r>
          </w:p>
          <w:p w14:paraId="0B3497FB" w14:textId="77777777" w:rsidR="00183D20" w:rsidRPr="00A3169E" w:rsidRDefault="00183D20" w:rsidP="00183D20">
            <w:pPr>
              <w:numPr>
                <w:ilvl w:val="0"/>
                <w:numId w:val="23"/>
              </w:numPr>
              <w:spacing w:line="280" w:lineRule="atLeast"/>
              <w:rPr>
                <w:i/>
                <w:iCs/>
                <w:color w:val="808080" w:themeColor="background1" w:themeShade="80"/>
                <w:lang w:val="da-DK"/>
              </w:rPr>
            </w:pPr>
            <w:r w:rsidRPr="00A3169E">
              <w:rPr>
                <w:i/>
                <w:iCs/>
                <w:color w:val="808080" w:themeColor="background1" w:themeShade="80"/>
                <w:lang w:val="da-DK"/>
              </w:rPr>
              <w:t>Hvad kan andre aktører udenfor MGMT gøre fremadrettet?</w:t>
            </w:r>
          </w:p>
          <w:p w14:paraId="7BB7346C" w14:textId="77777777" w:rsidR="00183D20" w:rsidRPr="00A40376" w:rsidRDefault="00183D20" w:rsidP="00653C6F">
            <w:pPr>
              <w:spacing w:line="280" w:lineRule="atLeast"/>
              <w:rPr>
                <w:bCs/>
                <w:lang w:val="da-DK"/>
              </w:rPr>
            </w:pPr>
          </w:p>
        </w:tc>
      </w:tr>
    </w:tbl>
    <w:p w14:paraId="7A26FED8" w14:textId="77777777" w:rsidR="00183D20" w:rsidRPr="00A40376" w:rsidRDefault="00183D20" w:rsidP="00183D20">
      <w:pPr>
        <w:rPr>
          <w:lang w:val="da-DK"/>
        </w:rPr>
      </w:pPr>
    </w:p>
    <w:p w14:paraId="450BA57F" w14:textId="77777777" w:rsidR="00183D20" w:rsidRPr="00A40376" w:rsidRDefault="00183D20" w:rsidP="00183D20">
      <w:pPr>
        <w:rPr>
          <w:lang w:val="da-DK"/>
        </w:rPr>
      </w:pPr>
    </w:p>
    <w:p w14:paraId="6AD8CAE2" w14:textId="77777777" w:rsidR="00183D20" w:rsidRPr="00A40376" w:rsidRDefault="00183D20" w:rsidP="00183D20">
      <w:pPr>
        <w:rPr>
          <w:lang w:val="da-DK"/>
        </w:rPr>
      </w:pPr>
    </w:p>
    <w:p w14:paraId="40D89E47" w14:textId="6FED021E" w:rsidR="00404FD1" w:rsidRDefault="00E75E8F" w:rsidP="007146EF">
      <w:pPr>
        <w:rPr>
          <w:lang w:val="da-DK"/>
        </w:rPr>
      </w:pPr>
      <w:r>
        <w:rPr>
          <w:lang w:val="da-DK"/>
        </w:rPr>
        <w:t>Dato:</w:t>
      </w:r>
    </w:p>
    <w:p w14:paraId="5EBD3B78" w14:textId="77777777" w:rsidR="00E75E8F" w:rsidRPr="00183D20" w:rsidRDefault="00E75E8F" w:rsidP="007146EF">
      <w:pPr>
        <w:rPr>
          <w:lang w:val="da-DK"/>
        </w:rPr>
      </w:pPr>
    </w:p>
    <w:sectPr w:rsidR="00E75E8F" w:rsidRPr="00183D20" w:rsidSect="00D2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5D081" w14:textId="77777777" w:rsidR="00733C9C" w:rsidRPr="005A5846" w:rsidRDefault="00733C9C">
      <w:r w:rsidRPr="005A5846">
        <w:separator/>
      </w:r>
    </w:p>
  </w:endnote>
  <w:endnote w:type="continuationSeparator" w:id="0">
    <w:p w14:paraId="3DC3F123" w14:textId="77777777" w:rsidR="00733C9C" w:rsidRPr="005A5846" w:rsidRDefault="00733C9C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U Passata Light">
    <w:altName w:val="Calibri"/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altName w:val="Calibri"/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Logo">
    <w:panose1 w:val="050B0500000000020004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6C0E" w14:textId="77777777" w:rsidR="006D5CFC" w:rsidRPr="005A5846" w:rsidRDefault="006D5CF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1B3B" w14:textId="77777777" w:rsidR="00336DC5" w:rsidRPr="005A5846" w:rsidRDefault="00336DC5" w:rsidP="00D2719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87C1" w14:textId="77777777" w:rsidR="00CB7E17" w:rsidRPr="005A5846" w:rsidRDefault="00CB7E17" w:rsidP="00D2719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1DF0" w14:textId="77777777" w:rsidR="00733C9C" w:rsidRPr="005A5846" w:rsidRDefault="00733C9C">
      <w:r w:rsidRPr="005A5846">
        <w:separator/>
      </w:r>
    </w:p>
  </w:footnote>
  <w:footnote w:type="continuationSeparator" w:id="0">
    <w:p w14:paraId="2D90FF25" w14:textId="77777777" w:rsidR="00733C9C" w:rsidRPr="005A5846" w:rsidRDefault="00733C9C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3B8E" w14:textId="77777777" w:rsidR="006D5CFC" w:rsidRPr="005A5846" w:rsidRDefault="006D5CF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BED4" w14:textId="77777777" w:rsidR="00160373" w:rsidRPr="005A5846" w:rsidRDefault="00160373" w:rsidP="00D2719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212F" w14:textId="77777777" w:rsidR="00F869EB" w:rsidRPr="00386B26" w:rsidRDefault="00F869EB" w:rsidP="00F869EB">
    <w:pPr>
      <w:pStyle w:val="BSSBomaerk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8EB8B3" wp14:editId="3A50A6CF">
              <wp:simplePos x="0" y="0"/>
              <wp:positionH relativeFrom="page">
                <wp:posOffset>1433830</wp:posOffset>
              </wp:positionH>
              <wp:positionV relativeFrom="page">
                <wp:posOffset>328930</wp:posOffset>
              </wp:positionV>
              <wp:extent cx="5480050" cy="808990"/>
              <wp:effectExtent l="0" t="0" r="6350" b="10160"/>
              <wp:wrapNone/>
              <wp:docPr id="7" name="AUHid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05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Logo1"/>
                            <w:tag w:val="{&quot;templafy&quot;:{&quot;id&quot;:&quot;694ce0da-3cc5-4768-b87c-5e7679fcc416&quot;}}"/>
                            <w:id w:val="697515216"/>
                          </w:sdtPr>
                          <w:sdtContent>
                            <w:p w14:paraId="337D8D6E" w14:textId="77777777" w:rsidR="00F869EB" w:rsidRDefault="00F869EB" w:rsidP="00F869EB">
                              <w:pPr>
                                <w:pStyle w:val="BSSWSName1"/>
                              </w:pPr>
                              <w:r>
                                <w:t>Department of Management</w:t>
                              </w:r>
                            </w:p>
                          </w:sdtContent>
                        </w:sdt>
                        <w:sdt>
                          <w:sdtPr>
                            <w:alias w:val="Logo2"/>
                            <w:tag w:val="{&quot;templafy&quot;:{&quot;id&quot;:&quot;6dfa5c1d-f5e6-4192-944b-41e2877a3114&quot;}}"/>
                            <w:id w:val="1501543838"/>
                          </w:sdtPr>
                          <w:sdtContent>
                            <w:p w14:paraId="72A78A4D" w14:textId="77777777" w:rsidR="00F869EB" w:rsidRDefault="00F869EB" w:rsidP="00F869EB">
                              <w:pPr>
                                <w:pStyle w:val="BSSWSName2"/>
                              </w:pPr>
                              <w:r>
                                <w:t>School of Business and Social Sciences</w:t>
                              </w:r>
                            </w:p>
                          </w:sdtContent>
                        </w:sdt>
                        <w:p w14:paraId="2071A7E8" w14:textId="77777777" w:rsidR="00F869EB" w:rsidRPr="00364707" w:rsidRDefault="00F869EB" w:rsidP="00F869EB">
                          <w:pPr>
                            <w:pStyle w:val="BSSWSName2"/>
                            <w:spacing w:line="220" w:lineRule="exact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8EB8B3" id="_x0000_t202" coordsize="21600,21600" o:spt="202" path="m,l,21600r21600,l21600,xe">
              <v:stroke joinstyle="miter"/>
              <v:path gradientshapeok="t" o:connecttype="rect"/>
            </v:shapetype>
            <v:shape id="AUHide" o:spid="_x0000_s1026" type="#_x0000_t202" alt="&quot;&quot;" style="position:absolute;margin-left:112.9pt;margin-top:25.9pt;width:431.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" filled="f" stroked="f">
              <v:textbox inset="0,0,0,0">
                <w:txbxContent>
                  <w:sdt>
                    <w:sdtPr>
                      <w:alias w:val="Logo1"/>
                      <w:tag w:val="{&quot;templafy&quot;:{&quot;id&quot;:&quot;694ce0da-3cc5-4768-b87c-5e7679fcc416&quot;}}"/>
                      <w:id w:val="697515216"/>
                    </w:sdtPr>
                    <w:sdtContent>
                      <w:p w14:paraId="337D8D6E" w14:textId="77777777" w:rsidR="00F869EB" w:rsidRDefault="00F869EB" w:rsidP="00F869EB">
                        <w:pPr>
                          <w:pStyle w:val="BSSWSName1"/>
                        </w:pPr>
                        <w:r>
                          <w:t>Department of Management</w:t>
                        </w:r>
                      </w:p>
                    </w:sdtContent>
                  </w:sdt>
                  <w:sdt>
                    <w:sdtPr>
                      <w:alias w:val="Logo2"/>
                      <w:tag w:val="{&quot;templafy&quot;:{&quot;id&quot;:&quot;6dfa5c1d-f5e6-4192-944b-41e2877a3114&quot;}}"/>
                      <w:id w:val="1501543838"/>
                    </w:sdtPr>
                    <w:sdtContent>
                      <w:p w14:paraId="72A78A4D" w14:textId="77777777" w:rsidR="00F869EB" w:rsidRDefault="00F869EB" w:rsidP="00F869EB">
                        <w:pPr>
                          <w:pStyle w:val="BSSWSName2"/>
                        </w:pPr>
                        <w:r>
                          <w:t>School of Business and Social Sciences</w:t>
                        </w:r>
                      </w:p>
                    </w:sdtContent>
                  </w:sdt>
                  <w:p w14:paraId="2071A7E8" w14:textId="77777777" w:rsidR="00F869EB" w:rsidRPr="00364707" w:rsidRDefault="00F869EB" w:rsidP="00F869EB">
                    <w:pPr>
                      <w:pStyle w:val="BSSWSName2"/>
                      <w:spacing w:line="220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86B26">
      <w:t></w:t>
    </w:r>
  </w:p>
  <w:p w14:paraId="1F8153D1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6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8" w15:restartNumberingAfterBreak="0">
    <w:nsid w:val="533A26B7"/>
    <w:multiLevelType w:val="hybridMultilevel"/>
    <w:tmpl w:val="0D3AB028"/>
    <w:lvl w:ilvl="0" w:tplc="977AB11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34DCC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E4FB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7A2E1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50A6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020A1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0211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D65B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5014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662A2929"/>
    <w:multiLevelType w:val="hybridMultilevel"/>
    <w:tmpl w:val="913AEDA6"/>
    <w:lvl w:ilvl="0" w:tplc="A54CC5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A1A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0E60F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2636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3609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6257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4602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E40E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EC40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3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7"/>
  </w:num>
  <w:num w:numId="2" w16cid:durableId="1466388565">
    <w:abstractNumId w:val="10"/>
  </w:num>
  <w:num w:numId="3" w16cid:durableId="1146776149">
    <w:abstractNumId w:val="16"/>
  </w:num>
  <w:num w:numId="4" w16cid:durableId="826554393">
    <w:abstractNumId w:val="12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5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2"/>
  </w:num>
  <w:num w:numId="15" w16cid:durableId="1143959197">
    <w:abstractNumId w:val="23"/>
  </w:num>
  <w:num w:numId="16" w16cid:durableId="1695569496">
    <w:abstractNumId w:val="20"/>
  </w:num>
  <w:num w:numId="17" w16cid:durableId="1333147944">
    <w:abstractNumId w:val="13"/>
  </w:num>
  <w:num w:numId="18" w16cid:durableId="1651203249">
    <w:abstractNumId w:val="19"/>
  </w:num>
  <w:num w:numId="19" w16cid:durableId="169609232">
    <w:abstractNumId w:val="14"/>
  </w:num>
  <w:num w:numId="20" w16cid:durableId="1362901738">
    <w:abstractNumId w:val="11"/>
  </w:num>
  <w:num w:numId="21" w16cid:durableId="260719187">
    <w:abstractNumId w:val="0"/>
  </w:num>
  <w:num w:numId="22" w16cid:durableId="1426030363">
    <w:abstractNumId w:val="9"/>
  </w:num>
  <w:num w:numId="23" w16cid:durableId="1961955502">
    <w:abstractNumId w:val="18"/>
  </w:num>
  <w:num w:numId="24" w16cid:durableId="1729448686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D20"/>
    <w:rsid w:val="000011FF"/>
    <w:rsid w:val="00003B6C"/>
    <w:rsid w:val="000221B7"/>
    <w:rsid w:val="00024F8C"/>
    <w:rsid w:val="00027431"/>
    <w:rsid w:val="00032B4F"/>
    <w:rsid w:val="00051A09"/>
    <w:rsid w:val="00054B15"/>
    <w:rsid w:val="000553F3"/>
    <w:rsid w:val="000570AD"/>
    <w:rsid w:val="00062161"/>
    <w:rsid w:val="00065C0F"/>
    <w:rsid w:val="00074AEF"/>
    <w:rsid w:val="00094D54"/>
    <w:rsid w:val="00096068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E5263"/>
    <w:rsid w:val="000F70D9"/>
    <w:rsid w:val="001213E5"/>
    <w:rsid w:val="0012702C"/>
    <w:rsid w:val="00130BD0"/>
    <w:rsid w:val="00142880"/>
    <w:rsid w:val="00144417"/>
    <w:rsid w:val="00147AB2"/>
    <w:rsid w:val="00153477"/>
    <w:rsid w:val="00156D0E"/>
    <w:rsid w:val="00160373"/>
    <w:rsid w:val="00165822"/>
    <w:rsid w:val="00182A86"/>
    <w:rsid w:val="00183D20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E15E4"/>
    <w:rsid w:val="001F665E"/>
    <w:rsid w:val="00201945"/>
    <w:rsid w:val="00213BCF"/>
    <w:rsid w:val="002171DE"/>
    <w:rsid w:val="00227E7F"/>
    <w:rsid w:val="002307BF"/>
    <w:rsid w:val="00235108"/>
    <w:rsid w:val="002464E0"/>
    <w:rsid w:val="00247A66"/>
    <w:rsid w:val="0025262C"/>
    <w:rsid w:val="00253944"/>
    <w:rsid w:val="0025642C"/>
    <w:rsid w:val="00261B99"/>
    <w:rsid w:val="00267D18"/>
    <w:rsid w:val="00270682"/>
    <w:rsid w:val="00270EFE"/>
    <w:rsid w:val="00284BB8"/>
    <w:rsid w:val="0028579D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122C4"/>
    <w:rsid w:val="00312D10"/>
    <w:rsid w:val="00330802"/>
    <w:rsid w:val="00331A73"/>
    <w:rsid w:val="00331F9D"/>
    <w:rsid w:val="00336DC5"/>
    <w:rsid w:val="0034014F"/>
    <w:rsid w:val="0034031E"/>
    <w:rsid w:val="0034099C"/>
    <w:rsid w:val="00355698"/>
    <w:rsid w:val="003646CE"/>
    <w:rsid w:val="00370CD1"/>
    <w:rsid w:val="00372A7D"/>
    <w:rsid w:val="00374859"/>
    <w:rsid w:val="003770FD"/>
    <w:rsid w:val="00385E94"/>
    <w:rsid w:val="003955CD"/>
    <w:rsid w:val="003A0992"/>
    <w:rsid w:val="003A5CC4"/>
    <w:rsid w:val="003E6170"/>
    <w:rsid w:val="003F08CB"/>
    <w:rsid w:val="003F33BA"/>
    <w:rsid w:val="00404FD1"/>
    <w:rsid w:val="00411A1B"/>
    <w:rsid w:val="00423170"/>
    <w:rsid w:val="004262ED"/>
    <w:rsid w:val="0043392E"/>
    <w:rsid w:val="0043573B"/>
    <w:rsid w:val="00441897"/>
    <w:rsid w:val="00443D5B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6DF4"/>
    <w:rsid w:val="00541B8A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601BB3"/>
    <w:rsid w:val="0060260C"/>
    <w:rsid w:val="006033CC"/>
    <w:rsid w:val="0060539C"/>
    <w:rsid w:val="00614E08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E38AC"/>
    <w:rsid w:val="006F4B3E"/>
    <w:rsid w:val="0070345D"/>
    <w:rsid w:val="007146EF"/>
    <w:rsid w:val="0072005E"/>
    <w:rsid w:val="00731B24"/>
    <w:rsid w:val="00733C9C"/>
    <w:rsid w:val="00736658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A6435"/>
    <w:rsid w:val="007B1EF5"/>
    <w:rsid w:val="007B3386"/>
    <w:rsid w:val="007C0864"/>
    <w:rsid w:val="007C1953"/>
    <w:rsid w:val="007C5679"/>
    <w:rsid w:val="007C5681"/>
    <w:rsid w:val="007F0B29"/>
    <w:rsid w:val="007F0DC0"/>
    <w:rsid w:val="007F28D1"/>
    <w:rsid w:val="00816191"/>
    <w:rsid w:val="00835D85"/>
    <w:rsid w:val="00845E23"/>
    <w:rsid w:val="0085090A"/>
    <w:rsid w:val="00851407"/>
    <w:rsid w:val="00855AD5"/>
    <w:rsid w:val="00863559"/>
    <w:rsid w:val="008979A9"/>
    <w:rsid w:val="008C1273"/>
    <w:rsid w:val="008C1E95"/>
    <w:rsid w:val="008C3D75"/>
    <w:rsid w:val="008E04AE"/>
    <w:rsid w:val="008E4128"/>
    <w:rsid w:val="008E6802"/>
    <w:rsid w:val="008F02A7"/>
    <w:rsid w:val="008F0558"/>
    <w:rsid w:val="008F2B58"/>
    <w:rsid w:val="008F7FDE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564BA"/>
    <w:rsid w:val="00963627"/>
    <w:rsid w:val="00966484"/>
    <w:rsid w:val="009931E4"/>
    <w:rsid w:val="00997B5B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6862"/>
    <w:rsid w:val="009E4066"/>
    <w:rsid w:val="009E578E"/>
    <w:rsid w:val="009F2CB3"/>
    <w:rsid w:val="009F3FAD"/>
    <w:rsid w:val="009F437C"/>
    <w:rsid w:val="009F79B6"/>
    <w:rsid w:val="009F7F21"/>
    <w:rsid w:val="00A02E30"/>
    <w:rsid w:val="00A05D5F"/>
    <w:rsid w:val="00A11327"/>
    <w:rsid w:val="00A13639"/>
    <w:rsid w:val="00A24D90"/>
    <w:rsid w:val="00A256C1"/>
    <w:rsid w:val="00A33642"/>
    <w:rsid w:val="00A374B7"/>
    <w:rsid w:val="00A4668C"/>
    <w:rsid w:val="00A509CB"/>
    <w:rsid w:val="00A639E5"/>
    <w:rsid w:val="00AA08AE"/>
    <w:rsid w:val="00AA0EF9"/>
    <w:rsid w:val="00AB36AC"/>
    <w:rsid w:val="00AB4E1D"/>
    <w:rsid w:val="00AB6E12"/>
    <w:rsid w:val="00AC0832"/>
    <w:rsid w:val="00AC1DBC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313BA"/>
    <w:rsid w:val="00B32816"/>
    <w:rsid w:val="00B427ED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106"/>
    <w:rsid w:val="00BF61D5"/>
    <w:rsid w:val="00C02C68"/>
    <w:rsid w:val="00C10F56"/>
    <w:rsid w:val="00C3194A"/>
    <w:rsid w:val="00C33641"/>
    <w:rsid w:val="00C417F3"/>
    <w:rsid w:val="00C41C6E"/>
    <w:rsid w:val="00C53E9D"/>
    <w:rsid w:val="00C61078"/>
    <w:rsid w:val="00C63B20"/>
    <w:rsid w:val="00C720E8"/>
    <w:rsid w:val="00C723B1"/>
    <w:rsid w:val="00C74A89"/>
    <w:rsid w:val="00C77F09"/>
    <w:rsid w:val="00C84EA5"/>
    <w:rsid w:val="00C96CED"/>
    <w:rsid w:val="00C96E92"/>
    <w:rsid w:val="00CB03A1"/>
    <w:rsid w:val="00CB2ECE"/>
    <w:rsid w:val="00CB381D"/>
    <w:rsid w:val="00CB4E1B"/>
    <w:rsid w:val="00CB7E17"/>
    <w:rsid w:val="00CC73C8"/>
    <w:rsid w:val="00CC7B3A"/>
    <w:rsid w:val="00CD3CE7"/>
    <w:rsid w:val="00CD66F1"/>
    <w:rsid w:val="00CE18FB"/>
    <w:rsid w:val="00D12542"/>
    <w:rsid w:val="00D14768"/>
    <w:rsid w:val="00D16593"/>
    <w:rsid w:val="00D166AE"/>
    <w:rsid w:val="00D16753"/>
    <w:rsid w:val="00D17641"/>
    <w:rsid w:val="00D17CDE"/>
    <w:rsid w:val="00D27191"/>
    <w:rsid w:val="00D42A34"/>
    <w:rsid w:val="00D4350D"/>
    <w:rsid w:val="00D456C3"/>
    <w:rsid w:val="00D54EBE"/>
    <w:rsid w:val="00D67B21"/>
    <w:rsid w:val="00D76CF7"/>
    <w:rsid w:val="00D80A20"/>
    <w:rsid w:val="00D90E6B"/>
    <w:rsid w:val="00DA0E15"/>
    <w:rsid w:val="00DB449D"/>
    <w:rsid w:val="00DC3E3A"/>
    <w:rsid w:val="00DD2A1D"/>
    <w:rsid w:val="00DE4DE0"/>
    <w:rsid w:val="00DE6F7C"/>
    <w:rsid w:val="00DE7B64"/>
    <w:rsid w:val="00DF2193"/>
    <w:rsid w:val="00E032BB"/>
    <w:rsid w:val="00E22B04"/>
    <w:rsid w:val="00E346EC"/>
    <w:rsid w:val="00E41F27"/>
    <w:rsid w:val="00E44247"/>
    <w:rsid w:val="00E45DD8"/>
    <w:rsid w:val="00E50D00"/>
    <w:rsid w:val="00E55F6C"/>
    <w:rsid w:val="00E64FC5"/>
    <w:rsid w:val="00E7234F"/>
    <w:rsid w:val="00E75E8F"/>
    <w:rsid w:val="00E8411D"/>
    <w:rsid w:val="00E966E9"/>
    <w:rsid w:val="00EA40B3"/>
    <w:rsid w:val="00EA6633"/>
    <w:rsid w:val="00EB31F8"/>
    <w:rsid w:val="00EC06F0"/>
    <w:rsid w:val="00ED29B8"/>
    <w:rsid w:val="00EE7C7A"/>
    <w:rsid w:val="00F30976"/>
    <w:rsid w:val="00F4463E"/>
    <w:rsid w:val="00F45004"/>
    <w:rsid w:val="00F51363"/>
    <w:rsid w:val="00F51960"/>
    <w:rsid w:val="00F57448"/>
    <w:rsid w:val="00F626ED"/>
    <w:rsid w:val="00F7301B"/>
    <w:rsid w:val="00F7428E"/>
    <w:rsid w:val="00F869EB"/>
    <w:rsid w:val="00FA1193"/>
    <w:rsid w:val="00FA31F3"/>
    <w:rsid w:val="00FB2419"/>
    <w:rsid w:val="00FB3F65"/>
    <w:rsid w:val="00FC2003"/>
    <w:rsid w:val="00FC39B0"/>
    <w:rsid w:val="00FD440F"/>
    <w:rsid w:val="00FE0DAB"/>
    <w:rsid w:val="00FE22D4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0D3ED"/>
  <w15:docId w15:val="{F9E5A7D5-B87C-46AF-82B7-CAED9989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183D20"/>
    <w:rPr>
      <w:lang w:val="en-GB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line="240" w:lineRule="auto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line="240" w:lineRule="auto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line="240" w:lineRule="auto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line="240" w:lineRule="auto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line="240" w:lineRule="auto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line="240" w:lineRule="auto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line="240" w:lineRule="auto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line="240" w:lineRule="auto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line="240" w:lineRule="auto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en-GB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en-GB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line="240" w:lineRule="auto"/>
    </w:pPr>
    <w:rPr>
      <w:rFonts w:ascii="AU Passata" w:hAnsi="AU Passata"/>
      <w:sz w:val="14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en-GB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en-GB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definition">
    <w:name w:val="HTML Definition"/>
    <w:uiPriority w:val="99"/>
    <w:semiHidden/>
    <w:rsid w:val="005802EE"/>
    <w:rPr>
      <w:i/>
      <w:iCs/>
      <w:lang w:val="en-GB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en-GB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variabel">
    <w:name w:val="HTML Variable"/>
    <w:uiPriority w:val="99"/>
    <w:semiHidden/>
    <w:rsid w:val="005802EE"/>
    <w:rPr>
      <w:i/>
      <w:iCs/>
      <w:lang w:val="en-GB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en-GB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en-GB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en-GB"/>
    </w:rPr>
  </w:style>
  <w:style w:type="paragraph" w:styleId="Sidefod">
    <w:name w:val="footer"/>
    <w:basedOn w:val="Normal"/>
    <w:uiPriority w:val="7"/>
    <w:semiHidden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en-GB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en-GB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val="en-GB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uiPriority w:val="39"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en-GB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en-GB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en-GB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en-GB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en-GB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en-GB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en-GB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en-GB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en-GB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  <w:lang w:val="en-GB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en-GB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en-GB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en-GB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paragraph" w:customStyle="1" w:styleId="BSSBomaerke">
    <w:name w:val="BSSBomaerke"/>
    <w:basedOn w:val="Normal"/>
    <w:next w:val="Normal"/>
    <w:semiHidden/>
    <w:qFormat/>
    <w:rsid w:val="00F869EB"/>
    <w:rPr>
      <w:rFonts w:ascii="AU Logo" w:hAnsi="AU Logo"/>
      <w:b/>
      <w:color w:val="003D73" w:themeColor="text2"/>
      <w:sz w:val="101"/>
    </w:rPr>
  </w:style>
  <w:style w:type="paragraph" w:customStyle="1" w:styleId="BSSWSName2">
    <w:name w:val="BSS WS Name 2"/>
    <w:basedOn w:val="BSSWSName1"/>
    <w:uiPriority w:val="8"/>
    <w:semiHidden/>
    <w:rsid w:val="00F869EB"/>
    <w:pPr>
      <w:contextualSpacing/>
    </w:pPr>
    <w:rPr>
      <w:b w:val="0"/>
    </w:rPr>
  </w:style>
  <w:style w:type="paragraph" w:customStyle="1" w:styleId="BSSWSName1">
    <w:name w:val="BSS WS Name 1"/>
    <w:uiPriority w:val="8"/>
    <w:semiHidden/>
    <w:qFormat/>
    <w:rsid w:val="00F869EB"/>
    <w:pPr>
      <w:spacing w:line="230" w:lineRule="exact"/>
    </w:pPr>
    <w:rPr>
      <w:rFonts w:ascii="AU Passata" w:hAnsi="AU Passata"/>
      <w:b/>
      <w:caps/>
      <w:color w:val="003D73" w:themeColor="text2"/>
      <w:spacing w:val="1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244861\AppData\Local\Temp\Templafy\WordVsto\sotsatr1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84134D-B8AA-4A35-854B-D76D18C7832F}">
  <ds:schemaRefs/>
</ds:datastoreItem>
</file>

<file path=customXml/itemProps3.xml><?xml version="1.0" encoding="utf-8"?>
<ds:datastoreItem xmlns:ds="http://schemas.openxmlformats.org/officeDocument/2006/customXml" ds:itemID="{35766FB9-B645-46AE-A645-02027FC14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sotsatr1</Template>
  <TotalTime>3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Pernille Mønster Leth</dc:creator>
  <cp:lastModifiedBy>Pernille Mønster Leth</cp:lastModifiedBy>
  <cp:revision>4</cp:revision>
  <dcterms:created xsi:type="dcterms:W3CDTF">2026-01-29T12:54:00Z</dcterms:created>
  <dcterms:modified xsi:type="dcterms:W3CDTF">2026-02-10T09:32:00Z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1212898996329906511</vt:lpwstr>
  </property>
  <property fmtid="{D5CDD505-2E9C-101B-9397-08002B2CF9AE}" pid="9" name="TemplafyLanguageCode">
    <vt:lpwstr>en-GB</vt:lpwstr>
  </property>
  <property fmtid="{D5CDD505-2E9C-101B-9397-08002B2CF9AE}" pid="10" name="TemplafyFromBlank">
    <vt:bool>true</vt:bool>
  </property>
</Properties>
</file>