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B3DF3" w14:textId="1E42AB7F" w:rsidR="00AB6740" w:rsidRPr="00DF1D31" w:rsidRDefault="00AB6740" w:rsidP="00AB6740">
      <w:pPr>
        <w:rPr>
          <w:b/>
          <w:bCs/>
          <w:sz w:val="32"/>
          <w:szCs w:val="32"/>
          <w:lang w:val="da-DK"/>
        </w:rPr>
      </w:pPr>
      <w:r w:rsidRPr="00DF1D31">
        <w:rPr>
          <w:b/>
          <w:bCs/>
          <w:sz w:val="32"/>
          <w:szCs w:val="32"/>
          <w:lang w:val="da-DK"/>
        </w:rPr>
        <w:t>Refleksionsspørgsmål til forberedelse af karrieresamtale</w:t>
      </w:r>
    </w:p>
    <w:p w14:paraId="5121F21A" w14:textId="77777777" w:rsidR="00AB6740" w:rsidRDefault="00AB6740" w:rsidP="00AB6740">
      <w:pPr>
        <w:rPr>
          <w:lang w:val="da-DK"/>
        </w:rPr>
      </w:pPr>
    </w:p>
    <w:p w14:paraId="07744EC6" w14:textId="03D65906" w:rsidR="00AB6740" w:rsidRDefault="00AB6740" w:rsidP="00AB6740">
      <w:pPr>
        <w:rPr>
          <w:lang w:val="da-DK"/>
        </w:rPr>
      </w:pPr>
      <w:r w:rsidRPr="00A40376">
        <w:rPr>
          <w:lang w:val="da-DK"/>
        </w:rPr>
        <w:t xml:space="preserve">Hvilke karrieredrømme og -ambitioner har jeg? </w:t>
      </w:r>
    </w:p>
    <w:p w14:paraId="3EA9FDC0" w14:textId="250E5DC2" w:rsidR="00AB6740" w:rsidRDefault="00AB6740" w:rsidP="00AB6740">
      <w:pPr>
        <w:rPr>
          <w:lang w:val="da-DK"/>
        </w:rPr>
      </w:pPr>
      <w:r>
        <w:rPr>
          <w:noProof/>
          <w:lang w:val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2FABA7" wp14:editId="1467E8F9">
                <wp:simplePos x="0" y="0"/>
                <wp:positionH relativeFrom="column">
                  <wp:posOffset>-4098</wp:posOffset>
                </wp:positionH>
                <wp:positionV relativeFrom="paragraph">
                  <wp:posOffset>35860</wp:posOffset>
                </wp:positionV>
                <wp:extent cx="6081623" cy="638354"/>
                <wp:effectExtent l="0" t="0" r="14605" b="28575"/>
                <wp:wrapNone/>
                <wp:docPr id="603378995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1623" cy="6383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CE663A" w14:textId="7ABF50D4" w:rsidR="00AB6740" w:rsidRPr="00AB6740" w:rsidRDefault="00AB6740">
                            <w:pPr>
                              <w:rPr>
                                <w:i/>
                                <w:iCs/>
                                <w:color w:val="808080" w:themeColor="background1" w:themeShade="80"/>
                                <w:lang w:val="da-DK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808080" w:themeColor="background1" w:themeShade="80"/>
                                <w:lang w:val="da-DK"/>
                              </w:rPr>
                              <w:t xml:space="preserve">Skriv </w:t>
                            </w:r>
                            <w:r w:rsidR="00656432">
                              <w:rPr>
                                <w:i/>
                                <w:iCs/>
                                <w:color w:val="808080" w:themeColor="background1" w:themeShade="80"/>
                                <w:lang w:val="da-DK"/>
                              </w:rPr>
                              <w:t xml:space="preserve">dine </w:t>
                            </w:r>
                            <w:r>
                              <w:rPr>
                                <w:i/>
                                <w:iCs/>
                                <w:color w:val="808080" w:themeColor="background1" w:themeShade="80"/>
                                <w:lang w:val="da-DK"/>
                              </w:rPr>
                              <w:t>egne overvejelser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2FABA7"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margin-left:-.3pt;margin-top:2.8pt;width:478.85pt;height:5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" fillcolor="white [3201]" strokeweight=".5pt">
                <v:textbox>
                  <w:txbxContent>
                    <w:p w14:paraId="2FCE663A" w14:textId="7ABF50D4" w:rsidR="00AB6740" w:rsidRPr="00AB6740" w:rsidRDefault="00AB6740">
                      <w:pPr>
                        <w:rPr>
                          <w:i/>
                          <w:iCs/>
                          <w:color w:val="808080" w:themeColor="background1" w:themeShade="80"/>
                          <w:lang w:val="da-DK"/>
                        </w:rPr>
                      </w:pPr>
                      <w:r>
                        <w:rPr>
                          <w:i/>
                          <w:iCs/>
                          <w:color w:val="808080" w:themeColor="background1" w:themeShade="80"/>
                          <w:lang w:val="da-DK"/>
                        </w:rPr>
                        <w:t xml:space="preserve">Skriv </w:t>
                      </w:r>
                      <w:r w:rsidR="00656432">
                        <w:rPr>
                          <w:i/>
                          <w:iCs/>
                          <w:color w:val="808080" w:themeColor="background1" w:themeShade="80"/>
                          <w:lang w:val="da-DK"/>
                        </w:rPr>
                        <w:t xml:space="preserve">dine </w:t>
                      </w:r>
                      <w:r>
                        <w:rPr>
                          <w:i/>
                          <w:iCs/>
                          <w:color w:val="808080" w:themeColor="background1" w:themeShade="80"/>
                          <w:lang w:val="da-DK"/>
                        </w:rPr>
                        <w:t>egne overvejelser</w:t>
                      </w:r>
                    </w:p>
                  </w:txbxContent>
                </v:textbox>
              </v:shape>
            </w:pict>
          </mc:Fallback>
        </mc:AlternateContent>
      </w:r>
    </w:p>
    <w:p w14:paraId="1DF470D5" w14:textId="77777777" w:rsidR="00AB6740" w:rsidRDefault="00AB6740" w:rsidP="00AB6740">
      <w:pPr>
        <w:rPr>
          <w:lang w:val="da-DK"/>
        </w:rPr>
      </w:pPr>
    </w:p>
    <w:p w14:paraId="37744DB8" w14:textId="77777777" w:rsidR="00AB6740" w:rsidRPr="00A40376" w:rsidRDefault="00AB6740" w:rsidP="00AB6740">
      <w:pPr>
        <w:rPr>
          <w:lang w:val="da-DK"/>
        </w:rPr>
      </w:pPr>
    </w:p>
    <w:p w14:paraId="13FEBDF3" w14:textId="77777777" w:rsidR="00AB6740" w:rsidRDefault="00AB6740" w:rsidP="00AB6740">
      <w:pPr>
        <w:ind w:left="720"/>
        <w:rPr>
          <w:lang w:val="da-DK"/>
        </w:rPr>
      </w:pPr>
    </w:p>
    <w:p w14:paraId="3E8AEBE6" w14:textId="77777777" w:rsidR="00AB6740" w:rsidRDefault="00AB6740" w:rsidP="00AB6740">
      <w:pPr>
        <w:rPr>
          <w:lang w:val="da-DK"/>
        </w:rPr>
      </w:pPr>
    </w:p>
    <w:p w14:paraId="2EC9D9B6" w14:textId="71615871" w:rsidR="00AB6740" w:rsidRDefault="00AB6740" w:rsidP="00AB6740">
      <w:pPr>
        <w:rPr>
          <w:lang w:val="da-DK"/>
        </w:rPr>
      </w:pPr>
      <w:r w:rsidRPr="00A40376">
        <w:rPr>
          <w:lang w:val="da-DK"/>
        </w:rPr>
        <w:t>Hvilke ressourcer (fx faglige kompetencer og faglig profil, netværk, resultater) og handlemuligheder har jeg selv i forhold til at fremme realiseringen af mine karrieredrømme og – ambitioner?</w:t>
      </w:r>
    </w:p>
    <w:p w14:paraId="5025CBD7" w14:textId="74346A7F" w:rsidR="00AB6740" w:rsidRPr="00A40376" w:rsidRDefault="00AB6740" w:rsidP="00AB6740">
      <w:pPr>
        <w:rPr>
          <w:lang w:val="da-DK"/>
        </w:rPr>
      </w:pPr>
      <w:r>
        <w:rPr>
          <w:noProof/>
          <w:lang w:val="da-D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E68D0A" wp14:editId="3CBD78B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81623" cy="638354"/>
                <wp:effectExtent l="0" t="0" r="14605" b="28575"/>
                <wp:wrapNone/>
                <wp:docPr id="1005166112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1623" cy="6383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C7B8B1" w14:textId="29EFF1CE" w:rsidR="00AB6740" w:rsidRPr="00AB6740" w:rsidRDefault="00AB6740" w:rsidP="00AB6740">
                            <w:pPr>
                              <w:rPr>
                                <w:i/>
                                <w:iCs/>
                                <w:color w:val="808080" w:themeColor="background1" w:themeShade="80"/>
                                <w:lang w:val="da-DK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808080" w:themeColor="background1" w:themeShade="80"/>
                                <w:lang w:val="da-DK"/>
                              </w:rPr>
                              <w:t xml:space="preserve">Skriv </w:t>
                            </w:r>
                            <w:r w:rsidR="00DF1D31">
                              <w:rPr>
                                <w:i/>
                                <w:iCs/>
                                <w:color w:val="808080" w:themeColor="background1" w:themeShade="80"/>
                                <w:lang w:val="da-DK"/>
                              </w:rPr>
                              <w:t xml:space="preserve">dine </w:t>
                            </w:r>
                            <w:r>
                              <w:rPr>
                                <w:i/>
                                <w:iCs/>
                                <w:color w:val="808080" w:themeColor="background1" w:themeShade="80"/>
                                <w:lang w:val="da-DK"/>
                              </w:rPr>
                              <w:t>egne overvejelser</w:t>
                            </w:r>
                          </w:p>
                          <w:p w14:paraId="5509CE19" w14:textId="77777777" w:rsidR="00AB6740" w:rsidRDefault="00AB6740" w:rsidP="00AB67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E68D0A" id="_x0000_s1027" type="#_x0000_t202" style="position:absolute;margin-left:0;margin-top:0;width:478.85pt;height:5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" fillcolor="white [3201]" strokeweight=".5pt">
                <v:textbox>
                  <w:txbxContent>
                    <w:p w14:paraId="61C7B8B1" w14:textId="29EFF1CE" w:rsidR="00AB6740" w:rsidRPr="00AB6740" w:rsidRDefault="00AB6740" w:rsidP="00AB6740">
                      <w:pPr>
                        <w:rPr>
                          <w:i/>
                          <w:iCs/>
                          <w:color w:val="808080" w:themeColor="background1" w:themeShade="80"/>
                          <w:lang w:val="da-DK"/>
                        </w:rPr>
                      </w:pPr>
                      <w:r>
                        <w:rPr>
                          <w:i/>
                          <w:iCs/>
                          <w:color w:val="808080" w:themeColor="background1" w:themeShade="80"/>
                          <w:lang w:val="da-DK"/>
                        </w:rPr>
                        <w:t xml:space="preserve">Skriv </w:t>
                      </w:r>
                      <w:r w:rsidR="00DF1D31">
                        <w:rPr>
                          <w:i/>
                          <w:iCs/>
                          <w:color w:val="808080" w:themeColor="background1" w:themeShade="80"/>
                          <w:lang w:val="da-DK"/>
                        </w:rPr>
                        <w:t xml:space="preserve">dine </w:t>
                      </w:r>
                      <w:r>
                        <w:rPr>
                          <w:i/>
                          <w:iCs/>
                          <w:color w:val="808080" w:themeColor="background1" w:themeShade="80"/>
                          <w:lang w:val="da-DK"/>
                        </w:rPr>
                        <w:t>egne overvejelser</w:t>
                      </w:r>
                    </w:p>
                    <w:p w14:paraId="5509CE19" w14:textId="77777777" w:rsidR="00AB6740" w:rsidRDefault="00AB6740" w:rsidP="00AB6740"/>
                  </w:txbxContent>
                </v:textbox>
              </v:shape>
            </w:pict>
          </mc:Fallback>
        </mc:AlternateContent>
      </w:r>
    </w:p>
    <w:p w14:paraId="51A6BAD8" w14:textId="77777777" w:rsidR="00AB6740" w:rsidRDefault="00AB6740" w:rsidP="00AB6740">
      <w:pPr>
        <w:rPr>
          <w:lang w:val="da-DK"/>
        </w:rPr>
      </w:pPr>
    </w:p>
    <w:p w14:paraId="2D34E629" w14:textId="77777777" w:rsidR="00AB6740" w:rsidRDefault="00AB6740" w:rsidP="00AB6740">
      <w:pPr>
        <w:rPr>
          <w:lang w:val="da-DK"/>
        </w:rPr>
      </w:pPr>
    </w:p>
    <w:p w14:paraId="228C19AE" w14:textId="77777777" w:rsidR="00AB6740" w:rsidRDefault="00AB6740" w:rsidP="00AB6740">
      <w:pPr>
        <w:rPr>
          <w:lang w:val="da-DK"/>
        </w:rPr>
      </w:pPr>
    </w:p>
    <w:p w14:paraId="58E7CBB3" w14:textId="77777777" w:rsidR="00AB6740" w:rsidRDefault="00AB6740" w:rsidP="00AB6740">
      <w:pPr>
        <w:rPr>
          <w:lang w:val="da-DK"/>
        </w:rPr>
      </w:pPr>
    </w:p>
    <w:p w14:paraId="1493BDC0" w14:textId="77777777" w:rsidR="00AB6740" w:rsidRPr="00A40376" w:rsidRDefault="00AB6740" w:rsidP="00AB6740">
      <w:pPr>
        <w:rPr>
          <w:lang w:val="da-DK"/>
        </w:rPr>
      </w:pPr>
      <w:r w:rsidRPr="00A40376">
        <w:rPr>
          <w:lang w:val="da-DK"/>
        </w:rPr>
        <w:t xml:space="preserve">Oplever jeg barrierer og udfordringer for min karriereudvikling og i fald, er de </w:t>
      </w:r>
    </w:p>
    <w:p w14:paraId="02E328AC" w14:textId="77777777" w:rsidR="00AB6740" w:rsidRPr="00A40376" w:rsidRDefault="00AB6740" w:rsidP="00AB6740">
      <w:pPr>
        <w:numPr>
          <w:ilvl w:val="1"/>
          <w:numId w:val="23"/>
        </w:numPr>
        <w:rPr>
          <w:lang w:val="da-DK"/>
        </w:rPr>
      </w:pPr>
      <w:r w:rsidRPr="00A40376">
        <w:rPr>
          <w:lang w:val="da-DK"/>
        </w:rPr>
        <w:t xml:space="preserve">hos mig selv; </w:t>
      </w:r>
    </w:p>
    <w:p w14:paraId="5F9C119E" w14:textId="77777777" w:rsidR="00AB6740" w:rsidRPr="00A40376" w:rsidRDefault="00AB6740" w:rsidP="00AB6740">
      <w:pPr>
        <w:numPr>
          <w:ilvl w:val="1"/>
          <w:numId w:val="23"/>
        </w:numPr>
        <w:rPr>
          <w:lang w:val="da-DK"/>
        </w:rPr>
      </w:pPr>
      <w:r w:rsidRPr="00A40376">
        <w:rPr>
          <w:lang w:val="da-DK"/>
        </w:rPr>
        <w:t>i mit arbejdsliv som det ser ud nu</w:t>
      </w:r>
    </w:p>
    <w:p w14:paraId="015CD104" w14:textId="77777777" w:rsidR="00AB6740" w:rsidRPr="00A40376" w:rsidRDefault="00AB6740" w:rsidP="00AB6740">
      <w:pPr>
        <w:numPr>
          <w:ilvl w:val="1"/>
          <w:numId w:val="23"/>
        </w:numPr>
        <w:rPr>
          <w:lang w:val="da-DK"/>
        </w:rPr>
      </w:pPr>
      <w:r w:rsidRPr="00A40376">
        <w:rPr>
          <w:lang w:val="da-DK"/>
        </w:rPr>
        <w:t xml:space="preserve">på MGMT/Aarhus Universitet </w:t>
      </w:r>
    </w:p>
    <w:p w14:paraId="60CB3F2C" w14:textId="77777777" w:rsidR="00AB6740" w:rsidRPr="00A40376" w:rsidRDefault="00AB6740" w:rsidP="00AB6740">
      <w:pPr>
        <w:numPr>
          <w:ilvl w:val="1"/>
          <w:numId w:val="23"/>
        </w:numPr>
        <w:rPr>
          <w:lang w:val="da-DK"/>
        </w:rPr>
      </w:pPr>
      <w:r w:rsidRPr="00A40376">
        <w:rPr>
          <w:lang w:val="da-DK"/>
        </w:rPr>
        <w:t>på arbejdsmarkedet uden for Aarhus Universitet</w:t>
      </w:r>
    </w:p>
    <w:p w14:paraId="70436814" w14:textId="77777777" w:rsidR="00AB6740" w:rsidRDefault="00AB6740" w:rsidP="00AB6740">
      <w:pPr>
        <w:numPr>
          <w:ilvl w:val="1"/>
          <w:numId w:val="23"/>
        </w:numPr>
        <w:rPr>
          <w:lang w:val="da-DK"/>
        </w:rPr>
      </w:pPr>
      <w:r w:rsidRPr="00A40376">
        <w:rPr>
          <w:lang w:val="da-DK"/>
        </w:rPr>
        <w:t>andre steder</w:t>
      </w:r>
    </w:p>
    <w:p w14:paraId="1B5A0276" w14:textId="1D5CE871" w:rsidR="00AB6740" w:rsidRDefault="00AB6740" w:rsidP="00AB6740">
      <w:pPr>
        <w:rPr>
          <w:lang w:val="da-DK"/>
        </w:rPr>
      </w:pPr>
      <w:r>
        <w:rPr>
          <w:noProof/>
          <w:lang w:val="da-D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4E0295" wp14:editId="1BC5C53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81623" cy="638354"/>
                <wp:effectExtent l="0" t="0" r="14605" b="28575"/>
                <wp:wrapNone/>
                <wp:docPr id="1480998519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1623" cy="6383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054567" w14:textId="6BD159AE" w:rsidR="00AB6740" w:rsidRPr="00AB6740" w:rsidRDefault="00AB6740" w:rsidP="00AB6740">
                            <w:pPr>
                              <w:rPr>
                                <w:i/>
                                <w:iCs/>
                                <w:color w:val="808080" w:themeColor="background1" w:themeShade="80"/>
                                <w:lang w:val="da-DK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808080" w:themeColor="background1" w:themeShade="80"/>
                                <w:lang w:val="da-DK"/>
                              </w:rPr>
                              <w:t xml:space="preserve">Skriv </w:t>
                            </w:r>
                            <w:r w:rsidR="00DF1D31">
                              <w:rPr>
                                <w:i/>
                                <w:iCs/>
                                <w:color w:val="808080" w:themeColor="background1" w:themeShade="80"/>
                                <w:lang w:val="da-DK"/>
                              </w:rPr>
                              <w:t xml:space="preserve">dine </w:t>
                            </w:r>
                            <w:r>
                              <w:rPr>
                                <w:i/>
                                <w:iCs/>
                                <w:color w:val="808080" w:themeColor="background1" w:themeShade="80"/>
                                <w:lang w:val="da-DK"/>
                              </w:rPr>
                              <w:t>egne overvejelser</w:t>
                            </w:r>
                          </w:p>
                          <w:p w14:paraId="766D1DF9" w14:textId="77777777" w:rsidR="00AB6740" w:rsidRDefault="00AB6740" w:rsidP="00AB67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4E0295" id="_x0000_s1028" type="#_x0000_t202" style="position:absolute;margin-left:0;margin-top:0;width:478.85pt;height:50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" fillcolor="white [3201]" strokeweight=".5pt">
                <v:textbox>
                  <w:txbxContent>
                    <w:p w14:paraId="46054567" w14:textId="6BD159AE" w:rsidR="00AB6740" w:rsidRPr="00AB6740" w:rsidRDefault="00AB6740" w:rsidP="00AB6740">
                      <w:pPr>
                        <w:rPr>
                          <w:i/>
                          <w:iCs/>
                          <w:color w:val="808080" w:themeColor="background1" w:themeShade="80"/>
                          <w:lang w:val="da-DK"/>
                        </w:rPr>
                      </w:pPr>
                      <w:r>
                        <w:rPr>
                          <w:i/>
                          <w:iCs/>
                          <w:color w:val="808080" w:themeColor="background1" w:themeShade="80"/>
                          <w:lang w:val="da-DK"/>
                        </w:rPr>
                        <w:t xml:space="preserve">Skriv </w:t>
                      </w:r>
                      <w:r w:rsidR="00DF1D31">
                        <w:rPr>
                          <w:i/>
                          <w:iCs/>
                          <w:color w:val="808080" w:themeColor="background1" w:themeShade="80"/>
                          <w:lang w:val="da-DK"/>
                        </w:rPr>
                        <w:t xml:space="preserve">dine </w:t>
                      </w:r>
                      <w:r>
                        <w:rPr>
                          <w:i/>
                          <w:iCs/>
                          <w:color w:val="808080" w:themeColor="background1" w:themeShade="80"/>
                          <w:lang w:val="da-DK"/>
                        </w:rPr>
                        <w:t>egne overvejelser</w:t>
                      </w:r>
                    </w:p>
                    <w:p w14:paraId="766D1DF9" w14:textId="77777777" w:rsidR="00AB6740" w:rsidRDefault="00AB6740" w:rsidP="00AB6740"/>
                  </w:txbxContent>
                </v:textbox>
              </v:shape>
            </w:pict>
          </mc:Fallback>
        </mc:AlternateContent>
      </w:r>
    </w:p>
    <w:p w14:paraId="1E5079EE" w14:textId="77777777" w:rsidR="00AB6740" w:rsidRDefault="00AB6740" w:rsidP="00AB6740">
      <w:pPr>
        <w:rPr>
          <w:lang w:val="da-DK"/>
        </w:rPr>
      </w:pPr>
    </w:p>
    <w:p w14:paraId="29257B11" w14:textId="77777777" w:rsidR="00AB6740" w:rsidRDefault="00AB6740" w:rsidP="00AB6740">
      <w:pPr>
        <w:rPr>
          <w:lang w:val="da-DK"/>
        </w:rPr>
      </w:pPr>
    </w:p>
    <w:p w14:paraId="738DFF98" w14:textId="77777777" w:rsidR="00AB6740" w:rsidRDefault="00AB6740" w:rsidP="00AB6740">
      <w:pPr>
        <w:rPr>
          <w:lang w:val="da-DK"/>
        </w:rPr>
      </w:pPr>
    </w:p>
    <w:p w14:paraId="15EB140E" w14:textId="77777777" w:rsidR="00AB6740" w:rsidRDefault="00AB6740" w:rsidP="00AB6740">
      <w:pPr>
        <w:rPr>
          <w:lang w:val="da-DK"/>
        </w:rPr>
      </w:pPr>
    </w:p>
    <w:p w14:paraId="4F2707A8" w14:textId="77777777" w:rsidR="00AB6740" w:rsidRDefault="00AB6740" w:rsidP="00AB6740">
      <w:pPr>
        <w:rPr>
          <w:lang w:val="da-DK"/>
        </w:rPr>
      </w:pPr>
      <w:r w:rsidRPr="00A40376">
        <w:rPr>
          <w:lang w:val="da-DK"/>
        </w:rPr>
        <w:t xml:space="preserve">Hvilken indflydelse oplever jeg selv at have i forhold til at overkomme barrierer og udfordringerne for min karriereudvikling?  </w:t>
      </w:r>
    </w:p>
    <w:p w14:paraId="34DE4E1F" w14:textId="06C5DECE" w:rsidR="00AB6740" w:rsidRDefault="00AB6740" w:rsidP="00AB6740">
      <w:pPr>
        <w:rPr>
          <w:lang w:val="da-DK"/>
        </w:rPr>
      </w:pPr>
      <w:r>
        <w:rPr>
          <w:noProof/>
          <w:lang w:val="da-D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013683" wp14:editId="799529D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81623" cy="638354"/>
                <wp:effectExtent l="0" t="0" r="14605" b="28575"/>
                <wp:wrapNone/>
                <wp:docPr id="1386203867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1623" cy="6383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4457DC" w14:textId="541A87FE" w:rsidR="00AB6740" w:rsidRPr="00AB6740" w:rsidRDefault="00AB6740" w:rsidP="00AB6740">
                            <w:pPr>
                              <w:rPr>
                                <w:i/>
                                <w:iCs/>
                                <w:color w:val="808080" w:themeColor="background1" w:themeShade="80"/>
                                <w:lang w:val="da-DK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808080" w:themeColor="background1" w:themeShade="80"/>
                                <w:lang w:val="da-DK"/>
                              </w:rPr>
                              <w:t xml:space="preserve">Skriv </w:t>
                            </w:r>
                            <w:r w:rsidR="00DF1D31">
                              <w:rPr>
                                <w:i/>
                                <w:iCs/>
                                <w:color w:val="808080" w:themeColor="background1" w:themeShade="80"/>
                                <w:lang w:val="da-DK"/>
                              </w:rPr>
                              <w:t xml:space="preserve">dine </w:t>
                            </w:r>
                            <w:r>
                              <w:rPr>
                                <w:i/>
                                <w:iCs/>
                                <w:color w:val="808080" w:themeColor="background1" w:themeShade="80"/>
                                <w:lang w:val="da-DK"/>
                              </w:rPr>
                              <w:t>egne overvejelser</w:t>
                            </w:r>
                          </w:p>
                          <w:p w14:paraId="09360B10" w14:textId="77777777" w:rsidR="00AB6740" w:rsidRDefault="00AB6740" w:rsidP="00AB67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013683" id="_x0000_s1029" type="#_x0000_t202" style="position:absolute;margin-left:0;margin-top:0;width:478.85pt;height:50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" fillcolor="white [3201]" strokeweight=".5pt">
                <v:textbox>
                  <w:txbxContent>
                    <w:p w14:paraId="534457DC" w14:textId="541A87FE" w:rsidR="00AB6740" w:rsidRPr="00AB6740" w:rsidRDefault="00AB6740" w:rsidP="00AB6740">
                      <w:pPr>
                        <w:rPr>
                          <w:i/>
                          <w:iCs/>
                          <w:color w:val="808080" w:themeColor="background1" w:themeShade="80"/>
                          <w:lang w:val="da-DK"/>
                        </w:rPr>
                      </w:pPr>
                      <w:r>
                        <w:rPr>
                          <w:i/>
                          <w:iCs/>
                          <w:color w:val="808080" w:themeColor="background1" w:themeShade="80"/>
                          <w:lang w:val="da-DK"/>
                        </w:rPr>
                        <w:t xml:space="preserve">Skriv </w:t>
                      </w:r>
                      <w:r w:rsidR="00DF1D31">
                        <w:rPr>
                          <w:i/>
                          <w:iCs/>
                          <w:color w:val="808080" w:themeColor="background1" w:themeShade="80"/>
                          <w:lang w:val="da-DK"/>
                        </w:rPr>
                        <w:t xml:space="preserve">dine </w:t>
                      </w:r>
                      <w:r>
                        <w:rPr>
                          <w:i/>
                          <w:iCs/>
                          <w:color w:val="808080" w:themeColor="background1" w:themeShade="80"/>
                          <w:lang w:val="da-DK"/>
                        </w:rPr>
                        <w:t>egne overvejelser</w:t>
                      </w:r>
                    </w:p>
                    <w:p w14:paraId="09360B10" w14:textId="77777777" w:rsidR="00AB6740" w:rsidRDefault="00AB6740" w:rsidP="00AB6740"/>
                  </w:txbxContent>
                </v:textbox>
              </v:shape>
            </w:pict>
          </mc:Fallback>
        </mc:AlternateContent>
      </w:r>
    </w:p>
    <w:p w14:paraId="5D729799" w14:textId="77777777" w:rsidR="00AB6740" w:rsidRDefault="00AB6740" w:rsidP="00AB6740">
      <w:pPr>
        <w:rPr>
          <w:lang w:val="da-DK"/>
        </w:rPr>
      </w:pPr>
    </w:p>
    <w:p w14:paraId="6B4FF5EB" w14:textId="77777777" w:rsidR="00AB6740" w:rsidRDefault="00AB6740" w:rsidP="00AB6740">
      <w:pPr>
        <w:rPr>
          <w:lang w:val="da-DK"/>
        </w:rPr>
      </w:pPr>
    </w:p>
    <w:p w14:paraId="344061C7" w14:textId="77777777" w:rsidR="00AB6740" w:rsidRDefault="00AB6740" w:rsidP="00AB6740">
      <w:pPr>
        <w:rPr>
          <w:lang w:val="da-DK"/>
        </w:rPr>
      </w:pPr>
    </w:p>
    <w:p w14:paraId="275D891B" w14:textId="77777777" w:rsidR="00AB6740" w:rsidRDefault="00AB6740" w:rsidP="00AB6740">
      <w:pPr>
        <w:ind w:left="720"/>
        <w:rPr>
          <w:lang w:val="da-DK"/>
        </w:rPr>
      </w:pPr>
    </w:p>
    <w:p w14:paraId="4A6198D0" w14:textId="77777777" w:rsidR="00AB6740" w:rsidRDefault="00AB6740" w:rsidP="00AB6740">
      <w:pPr>
        <w:rPr>
          <w:lang w:val="da-DK"/>
        </w:rPr>
      </w:pPr>
      <w:r w:rsidRPr="00A40376">
        <w:rPr>
          <w:lang w:val="da-DK"/>
        </w:rPr>
        <w:t>Hvordan kan HECD (Heidi), mine kollegaer og ledere på MGMT samt aktører udenfor MGMT bidrage til at fremme muligheden for at jeg når mine karrieredrømme og -ambitioner?</w:t>
      </w:r>
    </w:p>
    <w:p w14:paraId="2E451DD5" w14:textId="753ABD78" w:rsidR="00AB6740" w:rsidRPr="00A40376" w:rsidRDefault="00AB6740" w:rsidP="00AB6740">
      <w:pPr>
        <w:rPr>
          <w:lang w:val="da-DK"/>
        </w:rPr>
      </w:pPr>
      <w:r>
        <w:rPr>
          <w:noProof/>
          <w:lang w:val="da-D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838EC4" wp14:editId="7708DDE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81623" cy="638354"/>
                <wp:effectExtent l="0" t="0" r="14605" b="28575"/>
                <wp:wrapNone/>
                <wp:docPr id="1701235783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1623" cy="6383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EB6BC9" w14:textId="53E9D68C" w:rsidR="00AB6740" w:rsidRPr="00AB6740" w:rsidRDefault="00AB6740" w:rsidP="00AB6740">
                            <w:pPr>
                              <w:rPr>
                                <w:i/>
                                <w:iCs/>
                                <w:color w:val="808080" w:themeColor="background1" w:themeShade="80"/>
                                <w:lang w:val="da-DK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808080" w:themeColor="background1" w:themeShade="80"/>
                                <w:lang w:val="da-DK"/>
                              </w:rPr>
                              <w:t xml:space="preserve">Skriv </w:t>
                            </w:r>
                            <w:r w:rsidR="00DF1D31">
                              <w:rPr>
                                <w:i/>
                                <w:iCs/>
                                <w:color w:val="808080" w:themeColor="background1" w:themeShade="80"/>
                                <w:lang w:val="da-DK"/>
                              </w:rPr>
                              <w:t xml:space="preserve">dine </w:t>
                            </w:r>
                            <w:r>
                              <w:rPr>
                                <w:i/>
                                <w:iCs/>
                                <w:color w:val="808080" w:themeColor="background1" w:themeShade="80"/>
                                <w:lang w:val="da-DK"/>
                              </w:rPr>
                              <w:t>egne overvejelser</w:t>
                            </w:r>
                          </w:p>
                          <w:p w14:paraId="2C96351E" w14:textId="77777777" w:rsidR="00AB6740" w:rsidRDefault="00AB6740" w:rsidP="00AB67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838EC4" id="_x0000_s1030" type="#_x0000_t202" style="position:absolute;margin-left:0;margin-top:0;width:478.85pt;height:50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" fillcolor="white [3201]" strokeweight=".5pt">
                <v:textbox>
                  <w:txbxContent>
                    <w:p w14:paraId="7FEB6BC9" w14:textId="53E9D68C" w:rsidR="00AB6740" w:rsidRPr="00AB6740" w:rsidRDefault="00AB6740" w:rsidP="00AB6740">
                      <w:pPr>
                        <w:rPr>
                          <w:i/>
                          <w:iCs/>
                          <w:color w:val="808080" w:themeColor="background1" w:themeShade="80"/>
                          <w:lang w:val="da-DK"/>
                        </w:rPr>
                      </w:pPr>
                      <w:r>
                        <w:rPr>
                          <w:i/>
                          <w:iCs/>
                          <w:color w:val="808080" w:themeColor="background1" w:themeShade="80"/>
                          <w:lang w:val="da-DK"/>
                        </w:rPr>
                        <w:t xml:space="preserve">Skriv </w:t>
                      </w:r>
                      <w:r w:rsidR="00DF1D31">
                        <w:rPr>
                          <w:i/>
                          <w:iCs/>
                          <w:color w:val="808080" w:themeColor="background1" w:themeShade="80"/>
                          <w:lang w:val="da-DK"/>
                        </w:rPr>
                        <w:t xml:space="preserve">dine </w:t>
                      </w:r>
                      <w:r>
                        <w:rPr>
                          <w:i/>
                          <w:iCs/>
                          <w:color w:val="808080" w:themeColor="background1" w:themeShade="80"/>
                          <w:lang w:val="da-DK"/>
                        </w:rPr>
                        <w:t>egne overvejelser</w:t>
                      </w:r>
                    </w:p>
                    <w:p w14:paraId="2C96351E" w14:textId="77777777" w:rsidR="00AB6740" w:rsidRDefault="00AB6740" w:rsidP="00AB6740"/>
                  </w:txbxContent>
                </v:textbox>
              </v:shape>
            </w:pict>
          </mc:Fallback>
        </mc:AlternateContent>
      </w:r>
    </w:p>
    <w:p w14:paraId="1D3052C2" w14:textId="77777777" w:rsidR="00AB6740" w:rsidRDefault="00AB6740" w:rsidP="00AB6740">
      <w:pPr>
        <w:ind w:left="720"/>
        <w:rPr>
          <w:lang w:val="da-DK"/>
        </w:rPr>
      </w:pPr>
    </w:p>
    <w:p w14:paraId="61E3A53B" w14:textId="77777777" w:rsidR="00AB6740" w:rsidRPr="00A40376" w:rsidRDefault="00AB6740" w:rsidP="00AB6740">
      <w:pPr>
        <w:numPr>
          <w:ilvl w:val="0"/>
          <w:numId w:val="23"/>
        </w:numPr>
        <w:rPr>
          <w:lang w:val="da-DK"/>
        </w:rPr>
      </w:pPr>
      <w:r w:rsidRPr="00A40376">
        <w:rPr>
          <w:lang w:val="da-DK"/>
        </w:rPr>
        <w:t>Hvilke alternativer ser jeg til mine primære karrieredrømme og -ambitioner</w:t>
      </w:r>
    </w:p>
    <w:p w14:paraId="7546B095" w14:textId="77777777" w:rsidR="00AB6740" w:rsidRDefault="00AB6740" w:rsidP="00AB6740">
      <w:pPr>
        <w:ind w:left="360"/>
        <w:rPr>
          <w:lang w:val="da-DK"/>
        </w:rPr>
      </w:pPr>
    </w:p>
    <w:p w14:paraId="77E52E51" w14:textId="77777777" w:rsidR="00AB6740" w:rsidRDefault="00AB6740" w:rsidP="00AB6740">
      <w:pPr>
        <w:rPr>
          <w:lang w:val="da-DK"/>
        </w:rPr>
      </w:pPr>
    </w:p>
    <w:p w14:paraId="33F13067" w14:textId="1579ACC1" w:rsidR="00AB6740" w:rsidRDefault="00AB6740" w:rsidP="00AB6740">
      <w:pPr>
        <w:rPr>
          <w:lang w:val="da-DK"/>
        </w:rPr>
      </w:pPr>
      <w:r w:rsidRPr="00A40376">
        <w:rPr>
          <w:lang w:val="da-DK"/>
        </w:rPr>
        <w:t>Evt. andre spørgsmål som jeg gerne vil vende med HECD (Heidi) i forbindelse med karrieresamtalen, herunder hvad håber jeg at få ud af samtalen?</w:t>
      </w:r>
    </w:p>
    <w:p w14:paraId="57821A19" w14:textId="6838BA68" w:rsidR="00AB6740" w:rsidRPr="00A40376" w:rsidRDefault="00AB6740" w:rsidP="00AB6740">
      <w:pPr>
        <w:rPr>
          <w:lang w:val="da-DK"/>
        </w:rPr>
      </w:pPr>
      <w:r>
        <w:rPr>
          <w:noProof/>
          <w:lang w:val="da-D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54109B" wp14:editId="2B0DE89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81623" cy="638354"/>
                <wp:effectExtent l="0" t="0" r="14605" b="28575"/>
                <wp:wrapNone/>
                <wp:docPr id="1981988955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1623" cy="6383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92E832" w14:textId="35040C5D" w:rsidR="00AB6740" w:rsidRPr="00AB6740" w:rsidRDefault="00AB6740" w:rsidP="00AB6740">
                            <w:pPr>
                              <w:rPr>
                                <w:i/>
                                <w:iCs/>
                                <w:color w:val="808080" w:themeColor="background1" w:themeShade="80"/>
                                <w:lang w:val="da-DK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808080" w:themeColor="background1" w:themeShade="80"/>
                                <w:lang w:val="da-DK"/>
                              </w:rPr>
                              <w:t xml:space="preserve">Skriv </w:t>
                            </w:r>
                            <w:r w:rsidR="00DF1D31">
                              <w:rPr>
                                <w:i/>
                                <w:iCs/>
                                <w:color w:val="808080" w:themeColor="background1" w:themeShade="80"/>
                                <w:lang w:val="da-DK"/>
                              </w:rPr>
                              <w:t xml:space="preserve">dine </w:t>
                            </w:r>
                            <w:r>
                              <w:rPr>
                                <w:i/>
                                <w:iCs/>
                                <w:color w:val="808080" w:themeColor="background1" w:themeShade="80"/>
                                <w:lang w:val="da-DK"/>
                              </w:rPr>
                              <w:t>egne overvejelser</w:t>
                            </w:r>
                          </w:p>
                          <w:p w14:paraId="3530103E" w14:textId="77777777" w:rsidR="00AB6740" w:rsidRDefault="00AB6740" w:rsidP="00AB67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54109B" id="_x0000_s1031" type="#_x0000_t202" style="position:absolute;margin-left:0;margin-top:0;width:478.85pt;height:50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" fillcolor="white [3201]" strokeweight=".5pt">
                <v:textbox>
                  <w:txbxContent>
                    <w:p w14:paraId="0592E832" w14:textId="35040C5D" w:rsidR="00AB6740" w:rsidRPr="00AB6740" w:rsidRDefault="00AB6740" w:rsidP="00AB6740">
                      <w:pPr>
                        <w:rPr>
                          <w:i/>
                          <w:iCs/>
                          <w:color w:val="808080" w:themeColor="background1" w:themeShade="80"/>
                          <w:lang w:val="da-DK"/>
                        </w:rPr>
                      </w:pPr>
                      <w:r>
                        <w:rPr>
                          <w:i/>
                          <w:iCs/>
                          <w:color w:val="808080" w:themeColor="background1" w:themeShade="80"/>
                          <w:lang w:val="da-DK"/>
                        </w:rPr>
                        <w:t xml:space="preserve">Skriv </w:t>
                      </w:r>
                      <w:r w:rsidR="00DF1D31">
                        <w:rPr>
                          <w:i/>
                          <w:iCs/>
                          <w:color w:val="808080" w:themeColor="background1" w:themeShade="80"/>
                          <w:lang w:val="da-DK"/>
                        </w:rPr>
                        <w:t xml:space="preserve">dine </w:t>
                      </w:r>
                      <w:r>
                        <w:rPr>
                          <w:i/>
                          <w:iCs/>
                          <w:color w:val="808080" w:themeColor="background1" w:themeShade="80"/>
                          <w:lang w:val="da-DK"/>
                        </w:rPr>
                        <w:t>egne overvejelser</w:t>
                      </w:r>
                    </w:p>
                    <w:p w14:paraId="3530103E" w14:textId="77777777" w:rsidR="00AB6740" w:rsidRDefault="00AB6740" w:rsidP="00AB6740"/>
                  </w:txbxContent>
                </v:textbox>
              </v:shape>
            </w:pict>
          </mc:Fallback>
        </mc:AlternateContent>
      </w:r>
    </w:p>
    <w:p w14:paraId="7EEAEE63" w14:textId="77777777" w:rsidR="00404FD1" w:rsidRPr="00AB6740" w:rsidRDefault="00404FD1" w:rsidP="007146EF">
      <w:pPr>
        <w:rPr>
          <w:lang w:val="da-DK"/>
        </w:rPr>
      </w:pPr>
    </w:p>
    <w:sectPr w:rsidR="00404FD1" w:rsidRPr="00AB6740" w:rsidSect="00D27191">
      <w:headerReference w:type="first" r:id="rId10"/>
      <w:endnotePr>
        <w:numFmt w:val="decimal"/>
      </w:endnotePr>
      <w:pgSz w:w="11907" w:h="16840" w:code="9"/>
      <w:pgMar w:top="1701" w:right="1134" w:bottom="1701" w:left="1134" w:header="567" w:footer="36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D1950" w14:textId="77777777" w:rsidR="00AB6740" w:rsidRPr="005A5846" w:rsidRDefault="00AB6740">
      <w:r w:rsidRPr="005A5846">
        <w:separator/>
      </w:r>
    </w:p>
  </w:endnote>
  <w:endnote w:type="continuationSeparator" w:id="0">
    <w:p w14:paraId="5EB28E63" w14:textId="77777777" w:rsidR="00AB6740" w:rsidRPr="005A5846" w:rsidRDefault="00AB6740">
      <w:r w:rsidRPr="005A58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U Passata Light">
    <w:altName w:val="Calibri"/>
    <w:panose1 w:val="020B0303030902030804"/>
    <w:charset w:val="00"/>
    <w:family w:val="swiss"/>
    <w:pitch w:val="variable"/>
    <w:sig w:usb0="A00000AF" w:usb1="5000204A" w:usb2="00000000" w:usb3="00000000" w:csb0="0000009B" w:csb1="00000000"/>
  </w:font>
  <w:font w:name="AU Passata">
    <w:altName w:val="Calibri"/>
    <w:panose1 w:val="020B0503030502030804"/>
    <w:charset w:val="00"/>
    <w:family w:val="swiss"/>
    <w:pitch w:val="variable"/>
    <w:sig w:usb0="A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U Logo">
    <w:panose1 w:val="050B0500000000020004"/>
    <w:charset w:val="02"/>
    <w:family w:val="swiss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D44DF" w14:textId="77777777" w:rsidR="00AB6740" w:rsidRPr="005A5846" w:rsidRDefault="00AB6740">
      <w:r w:rsidRPr="005A5846">
        <w:separator/>
      </w:r>
    </w:p>
  </w:footnote>
  <w:footnote w:type="continuationSeparator" w:id="0">
    <w:p w14:paraId="3BDCDF87" w14:textId="77777777" w:rsidR="00AB6740" w:rsidRPr="005A5846" w:rsidRDefault="00AB6740">
      <w:r w:rsidRPr="005A584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CE5B5" w14:textId="77777777" w:rsidR="00DF1D31" w:rsidRPr="00386B26" w:rsidRDefault="00DF1D31" w:rsidP="00DF1D31">
    <w:pPr>
      <w:pStyle w:val="BSSBomaerk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E5152A" wp14:editId="5D69BFE0">
              <wp:simplePos x="0" y="0"/>
              <wp:positionH relativeFrom="page">
                <wp:posOffset>1433830</wp:posOffset>
              </wp:positionH>
              <wp:positionV relativeFrom="page">
                <wp:posOffset>328930</wp:posOffset>
              </wp:positionV>
              <wp:extent cx="5480050" cy="808990"/>
              <wp:effectExtent l="0" t="0" r="6350" b="10160"/>
              <wp:wrapNone/>
              <wp:docPr id="7" name="AUHide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80050" cy="808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Logo1"/>
                            <w:tag w:val="{&quot;templafy&quot;:{&quot;id&quot;:&quot;694ce0da-3cc5-4768-b87c-5e7679fcc416&quot;}}"/>
                            <w:id w:val="697515216"/>
                          </w:sdtPr>
                          <w:sdtEndPr/>
                          <w:sdtContent>
                            <w:p w14:paraId="51BF61DD" w14:textId="77777777" w:rsidR="00DF1D31" w:rsidRDefault="00DF1D31" w:rsidP="00DF1D31">
                              <w:pPr>
                                <w:pStyle w:val="BSSWSName1"/>
                              </w:pPr>
                              <w:r>
                                <w:t>Department of Management</w:t>
                              </w:r>
                            </w:p>
                          </w:sdtContent>
                        </w:sdt>
                        <w:sdt>
                          <w:sdtPr>
                            <w:alias w:val="Logo2"/>
                            <w:tag w:val="{&quot;templafy&quot;:{&quot;id&quot;:&quot;6dfa5c1d-f5e6-4192-944b-41e2877a3114&quot;}}"/>
                            <w:id w:val="1501543838"/>
                          </w:sdtPr>
                          <w:sdtEndPr/>
                          <w:sdtContent>
                            <w:p w14:paraId="361A4CF4" w14:textId="77777777" w:rsidR="00DF1D31" w:rsidRDefault="00DF1D31" w:rsidP="00DF1D31">
                              <w:pPr>
                                <w:pStyle w:val="BSSWSName2"/>
                              </w:pPr>
                              <w:r>
                                <w:t>School of Business and Social Sciences</w:t>
                              </w:r>
                            </w:p>
                          </w:sdtContent>
                        </w:sdt>
                        <w:p w14:paraId="2A06F52C" w14:textId="77777777" w:rsidR="00DF1D31" w:rsidRPr="00364707" w:rsidRDefault="00DF1D31" w:rsidP="00DF1D31">
                          <w:pPr>
                            <w:pStyle w:val="BSSWSName2"/>
                            <w:spacing w:line="220" w:lineRule="exact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E5152A" id="_x0000_t202" coordsize="21600,21600" o:spt="202" path="m,l,21600r21600,l21600,xe">
              <v:stroke joinstyle="miter"/>
              <v:path gradientshapeok="t" o:connecttype="rect"/>
            </v:shapetype>
            <v:shape id="AUHide" o:spid="_x0000_s1032" type="#_x0000_t202" alt="&quot;&quot;" style="position:absolute;margin-left:112.9pt;margin-top:25.9pt;width:431.5pt;height:63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" filled="f" stroked="f">
              <v:textbox inset="0,0,0,0">
                <w:txbxContent>
                  <w:sdt>
                    <w:sdtPr>
                      <w:alias w:val="Logo1"/>
                      <w:tag w:val="{&quot;templafy&quot;:{&quot;id&quot;:&quot;694ce0da-3cc5-4768-b87c-5e7679fcc416&quot;}}"/>
                      <w:id w:val="697515216"/>
                    </w:sdtPr>
                    <w:sdtEndPr/>
                    <w:sdtContent>
                      <w:p w14:paraId="51BF61DD" w14:textId="77777777" w:rsidR="00DF1D31" w:rsidRDefault="00DF1D31" w:rsidP="00DF1D31">
                        <w:pPr>
                          <w:pStyle w:val="BSSWSName1"/>
                        </w:pPr>
                        <w:r>
                          <w:t>Department of Management</w:t>
                        </w:r>
                      </w:p>
                    </w:sdtContent>
                  </w:sdt>
                  <w:sdt>
                    <w:sdtPr>
                      <w:alias w:val="Logo2"/>
                      <w:tag w:val="{&quot;templafy&quot;:{&quot;id&quot;:&quot;6dfa5c1d-f5e6-4192-944b-41e2877a3114&quot;}}"/>
                      <w:id w:val="1501543838"/>
                    </w:sdtPr>
                    <w:sdtEndPr/>
                    <w:sdtContent>
                      <w:p w14:paraId="361A4CF4" w14:textId="77777777" w:rsidR="00DF1D31" w:rsidRDefault="00DF1D31" w:rsidP="00DF1D31">
                        <w:pPr>
                          <w:pStyle w:val="BSSWSName2"/>
                        </w:pPr>
                        <w:r>
                          <w:t>School of Business and Social Sciences</w:t>
                        </w:r>
                      </w:p>
                    </w:sdtContent>
                  </w:sdt>
                  <w:p w14:paraId="2A06F52C" w14:textId="77777777" w:rsidR="00DF1D31" w:rsidRPr="00364707" w:rsidRDefault="00DF1D31" w:rsidP="00DF1D31">
                    <w:pPr>
                      <w:pStyle w:val="BSSWSName2"/>
                      <w:spacing w:line="220" w:lineRule="exac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386B26">
      <w:t></w:t>
    </w:r>
  </w:p>
  <w:p w14:paraId="19E36829" w14:textId="77777777" w:rsidR="00160373" w:rsidRPr="005A5846" w:rsidRDefault="00160373" w:rsidP="00D27191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97C97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8A6FC6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F2E1518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83C2FE8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77BA9F34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238750C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3A6C660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B3740D14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EB412C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43631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730448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20FE6D67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260F492D"/>
    <w:multiLevelType w:val="multilevel"/>
    <w:tmpl w:val="FAFE8112"/>
    <w:lvl w:ilvl="0">
      <w:start w:val="1"/>
      <w:numFmt w:val="bullet"/>
      <w:pStyle w:val="Opstilling-punkttegn"/>
      <w:lvlText w:val=""/>
      <w:lvlJc w:val="left"/>
      <w:pPr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94" w:hanging="39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191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573" w:hanging="397"/>
      </w:pPr>
      <w:rPr>
        <w:rFonts w:ascii="Symbol" w:hAnsi="Symbol" w:hint="default"/>
        <w:color w:val="auto"/>
      </w:rPr>
    </w:lvl>
  </w:abstractNum>
  <w:abstractNum w:abstractNumId="13" w15:restartNumberingAfterBreak="0">
    <w:nsid w:val="295971E1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AD4368A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62573E2"/>
    <w:multiLevelType w:val="multilevel"/>
    <w:tmpl w:val="64441010"/>
    <w:lvl w:ilvl="0">
      <w:start w:val="1"/>
      <w:numFmt w:val="decimal"/>
      <w:pStyle w:val="Opstilling-talellerbogst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1" w:hanging="90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5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98" w:hanging="90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8" w:hanging="107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52" w:hanging="136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35" w:hanging="164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19" w:hanging="1928"/>
      </w:pPr>
      <w:rPr>
        <w:rFonts w:hint="default"/>
      </w:rPr>
    </w:lvl>
  </w:abstractNum>
  <w:abstractNum w:abstractNumId="16" w15:restartNumberingAfterBreak="0">
    <w:nsid w:val="38A83CB3"/>
    <w:multiLevelType w:val="hybridMultilevel"/>
    <w:tmpl w:val="9A287C4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CF094A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4AE02D3C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9" w15:restartNumberingAfterBreak="0">
    <w:nsid w:val="559339FE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63557BB0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6ACB3B03"/>
    <w:multiLevelType w:val="multilevel"/>
    <w:tmpl w:val="177C74E6"/>
    <w:lvl w:ilvl="0">
      <w:start w:val="1"/>
      <w:numFmt w:val="bullet"/>
      <w:pStyle w:val="Normal-Bullet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"/>
      <w:lvlJc w:val="left"/>
      <w:pPr>
        <w:tabs>
          <w:tab w:val="num" w:pos="794"/>
        </w:tabs>
        <w:ind w:left="794" w:hanging="397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tabs>
          <w:tab w:val="num" w:pos="1191"/>
        </w:tabs>
        <w:ind w:left="1191" w:hanging="397"/>
      </w:pPr>
      <w:rPr>
        <w:rFonts w:ascii="Wingdings" w:hAnsi="Wingdings" w:hint="default"/>
      </w:rPr>
    </w:lvl>
    <w:lvl w:ilvl="3">
      <w:start w:val="1"/>
      <w:numFmt w:val="bullet"/>
      <w:lvlText w:val=""/>
      <w:lvlJc w:val="left"/>
      <w:pPr>
        <w:tabs>
          <w:tab w:val="num" w:pos="1588"/>
        </w:tabs>
        <w:ind w:left="1588" w:hanging="397"/>
      </w:pPr>
      <w:rPr>
        <w:rFonts w:ascii="Wingdings" w:hAnsi="Wingdings" w:hint="default"/>
      </w:rPr>
    </w:lvl>
    <w:lvl w:ilvl="4">
      <w:start w:val="1"/>
      <w:numFmt w:val="bullet"/>
      <w:lvlText w:val=""/>
      <w:lvlJc w:val="left"/>
      <w:pPr>
        <w:tabs>
          <w:tab w:val="num" w:pos="1985"/>
        </w:tabs>
        <w:ind w:left="1985" w:hanging="397"/>
      </w:pPr>
      <w:rPr>
        <w:rFonts w:ascii="Wingdings" w:hAnsi="Wingdings" w:hint="default"/>
      </w:rPr>
    </w:lvl>
    <w:lvl w:ilvl="5">
      <w:start w:val="1"/>
      <w:numFmt w:val="bullet"/>
      <w:lvlText w:val=""/>
      <w:lvlJc w:val="left"/>
      <w:pPr>
        <w:tabs>
          <w:tab w:val="num" w:pos="2381"/>
        </w:tabs>
        <w:ind w:left="2381" w:hanging="396"/>
      </w:pPr>
      <w:rPr>
        <w:rFonts w:ascii="Wingdings" w:hAnsi="Wingdings" w:hint="default"/>
      </w:rPr>
    </w:lvl>
    <w:lvl w:ilvl="6">
      <w:start w:val="1"/>
      <w:numFmt w:val="bullet"/>
      <w:lvlText w:val=""/>
      <w:lvlJc w:val="left"/>
      <w:pPr>
        <w:tabs>
          <w:tab w:val="num" w:pos="2778"/>
        </w:tabs>
        <w:ind w:left="2778" w:hanging="397"/>
      </w:pPr>
      <w:rPr>
        <w:rFonts w:ascii="Wingdings" w:hAnsi="Wingdings" w:hint="default"/>
      </w:rPr>
    </w:lvl>
    <w:lvl w:ilvl="7">
      <w:start w:val="1"/>
      <w:numFmt w:val="bullet"/>
      <w:lvlText w:val=""/>
      <w:lvlJc w:val="left"/>
      <w:pPr>
        <w:tabs>
          <w:tab w:val="num" w:pos="3175"/>
        </w:tabs>
        <w:ind w:left="3175" w:hanging="397"/>
      </w:pPr>
      <w:rPr>
        <w:rFonts w:ascii="Wingdings" w:hAnsi="Wingdings" w:hint="default"/>
      </w:rPr>
    </w:lvl>
    <w:lvl w:ilvl="8">
      <w:start w:val="1"/>
      <w:numFmt w:val="bullet"/>
      <w:lvlText w:val=""/>
      <w:lvlJc w:val="left"/>
      <w:pPr>
        <w:tabs>
          <w:tab w:val="num" w:pos="3572"/>
        </w:tabs>
        <w:ind w:left="3572" w:hanging="397"/>
      </w:pPr>
      <w:rPr>
        <w:rFonts w:ascii="Wingdings" w:hAnsi="Wingdings" w:hint="default"/>
      </w:rPr>
    </w:lvl>
  </w:abstractNum>
  <w:abstractNum w:abstractNumId="22" w15:restartNumberingAfterBreak="0">
    <w:nsid w:val="734C7605"/>
    <w:multiLevelType w:val="multilevel"/>
    <w:tmpl w:val="AB2EA530"/>
    <w:lvl w:ilvl="0">
      <w:start w:val="1"/>
      <w:numFmt w:val="decimal"/>
      <w:pStyle w:val="Normal-Numbering"/>
      <w:lvlText w:val="%1.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397"/>
      </w:pPr>
      <w:rPr>
        <w:rFonts w:ascii="Georgia" w:hAnsi="Georgia" w:hint="default"/>
        <w:b w:val="0"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1191"/>
        </w:tabs>
        <w:ind w:left="1191" w:hanging="397"/>
      </w:pPr>
      <w:rPr>
        <w:rFonts w:ascii="Georgia" w:hAnsi="Georgia" w:hint="default"/>
        <w:b w:val="0"/>
        <w:i w:val="0"/>
        <w:sz w:val="21"/>
      </w:rPr>
    </w:lvl>
    <w:lvl w:ilvl="3">
      <w:start w:val="1"/>
      <w:numFmt w:val="decimal"/>
      <w:lvlText w:val="%1.%2.%3.%4"/>
      <w:lvlJc w:val="left"/>
      <w:pPr>
        <w:tabs>
          <w:tab w:val="num" w:pos="1588"/>
        </w:tabs>
        <w:ind w:left="1588" w:hanging="397"/>
      </w:pPr>
      <w:rPr>
        <w:rFonts w:ascii="Georgia" w:hAnsi="Georgia" w:hint="default"/>
        <w:b w:val="0"/>
        <w:i w:val="0"/>
        <w:sz w:val="21"/>
      </w:rPr>
    </w:lvl>
    <w:lvl w:ilvl="4">
      <w:start w:val="1"/>
      <w:numFmt w:val="decimal"/>
      <w:lvlText w:val="%1.%2.%3.%4.%5"/>
      <w:lvlJc w:val="left"/>
      <w:pPr>
        <w:tabs>
          <w:tab w:val="num" w:pos="1985"/>
        </w:tabs>
        <w:ind w:left="1985" w:hanging="397"/>
      </w:pPr>
      <w:rPr>
        <w:rFonts w:ascii="Georgia" w:hAnsi="Georgia" w:hint="default"/>
        <w:b w:val="0"/>
        <w:i w:val="0"/>
        <w:sz w:val="21"/>
      </w:rPr>
    </w:lvl>
    <w:lvl w:ilvl="5">
      <w:start w:val="1"/>
      <w:numFmt w:val="decimal"/>
      <w:lvlText w:val="%1.%2.%3.%4.%5.%6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6">
      <w:start w:val="1"/>
      <w:numFmt w:val="decimal"/>
      <w:lvlText w:val="%1.%2.%3.%4.%5.%6.%7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8">
      <w:start w:val="1"/>
      <w:numFmt w:val="decimal"/>
      <w:lvlText w:val="%1.%2.%3.%4.%5.%6.%7.%8.%9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</w:abstractNum>
  <w:num w:numId="1" w16cid:durableId="120728002">
    <w:abstractNumId w:val="18"/>
  </w:num>
  <w:num w:numId="2" w16cid:durableId="1466388565">
    <w:abstractNumId w:val="10"/>
  </w:num>
  <w:num w:numId="3" w16cid:durableId="1146776149">
    <w:abstractNumId w:val="17"/>
  </w:num>
  <w:num w:numId="4" w16cid:durableId="826554393">
    <w:abstractNumId w:val="12"/>
  </w:num>
  <w:num w:numId="5" w16cid:durableId="1133017375">
    <w:abstractNumId w:val="8"/>
  </w:num>
  <w:num w:numId="6" w16cid:durableId="584924715">
    <w:abstractNumId w:val="7"/>
  </w:num>
  <w:num w:numId="7" w16cid:durableId="1570921073">
    <w:abstractNumId w:val="6"/>
  </w:num>
  <w:num w:numId="8" w16cid:durableId="2134519602">
    <w:abstractNumId w:val="5"/>
  </w:num>
  <w:num w:numId="9" w16cid:durableId="1515800050">
    <w:abstractNumId w:val="15"/>
  </w:num>
  <w:num w:numId="10" w16cid:durableId="1885091826">
    <w:abstractNumId w:val="4"/>
  </w:num>
  <w:num w:numId="11" w16cid:durableId="1670449177">
    <w:abstractNumId w:val="3"/>
  </w:num>
  <w:num w:numId="12" w16cid:durableId="199513514">
    <w:abstractNumId w:val="2"/>
  </w:num>
  <w:num w:numId="13" w16cid:durableId="1945068804">
    <w:abstractNumId w:val="1"/>
  </w:num>
  <w:num w:numId="14" w16cid:durableId="1416896499">
    <w:abstractNumId w:val="21"/>
  </w:num>
  <w:num w:numId="15" w16cid:durableId="1143959197">
    <w:abstractNumId w:val="22"/>
  </w:num>
  <w:num w:numId="16" w16cid:durableId="1695569496">
    <w:abstractNumId w:val="20"/>
  </w:num>
  <w:num w:numId="17" w16cid:durableId="1333147944">
    <w:abstractNumId w:val="13"/>
  </w:num>
  <w:num w:numId="18" w16cid:durableId="1651203249">
    <w:abstractNumId w:val="19"/>
  </w:num>
  <w:num w:numId="19" w16cid:durableId="169609232">
    <w:abstractNumId w:val="14"/>
  </w:num>
  <w:num w:numId="20" w16cid:durableId="1362901738">
    <w:abstractNumId w:val="11"/>
  </w:num>
  <w:num w:numId="21" w16cid:durableId="260719187">
    <w:abstractNumId w:val="0"/>
  </w:num>
  <w:num w:numId="22" w16cid:durableId="1426030363">
    <w:abstractNumId w:val="9"/>
  </w:num>
  <w:num w:numId="23" w16cid:durableId="1158576667">
    <w:abstractNumId w:val="1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autoHyphenation/>
  <w:hyphenationZone w:val="284"/>
  <w:drawingGridHorizontalSpacing w:val="10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740"/>
    <w:rsid w:val="000011FF"/>
    <w:rsid w:val="00003B6C"/>
    <w:rsid w:val="000221B7"/>
    <w:rsid w:val="00024F8C"/>
    <w:rsid w:val="00027431"/>
    <w:rsid w:val="00032B4F"/>
    <w:rsid w:val="00051A09"/>
    <w:rsid w:val="00054B15"/>
    <w:rsid w:val="000553F3"/>
    <w:rsid w:val="000570AD"/>
    <w:rsid w:val="00062161"/>
    <w:rsid w:val="00065C0F"/>
    <w:rsid w:val="00074AEF"/>
    <w:rsid w:val="00094D54"/>
    <w:rsid w:val="00096068"/>
    <w:rsid w:val="000A462B"/>
    <w:rsid w:val="000A48FF"/>
    <w:rsid w:val="000B2A66"/>
    <w:rsid w:val="000D4F1A"/>
    <w:rsid w:val="000D58D1"/>
    <w:rsid w:val="000D6181"/>
    <w:rsid w:val="000D7729"/>
    <w:rsid w:val="000E1334"/>
    <w:rsid w:val="000E265D"/>
    <w:rsid w:val="000E46C3"/>
    <w:rsid w:val="000F70D9"/>
    <w:rsid w:val="001213E5"/>
    <w:rsid w:val="0012702C"/>
    <w:rsid w:val="00130BD0"/>
    <w:rsid w:val="00142880"/>
    <w:rsid w:val="00144417"/>
    <w:rsid w:val="00147AB2"/>
    <w:rsid w:val="00153477"/>
    <w:rsid w:val="00156D0E"/>
    <w:rsid w:val="00160373"/>
    <w:rsid w:val="00165822"/>
    <w:rsid w:val="00182A86"/>
    <w:rsid w:val="00186ECA"/>
    <w:rsid w:val="00191872"/>
    <w:rsid w:val="00192812"/>
    <w:rsid w:val="0019604D"/>
    <w:rsid w:val="001A67BC"/>
    <w:rsid w:val="001B13CE"/>
    <w:rsid w:val="001B1851"/>
    <w:rsid w:val="001B5B08"/>
    <w:rsid w:val="001B7CB4"/>
    <w:rsid w:val="001C2E9B"/>
    <w:rsid w:val="001E15E4"/>
    <w:rsid w:val="001F665E"/>
    <w:rsid w:val="00201945"/>
    <w:rsid w:val="00213BCF"/>
    <w:rsid w:val="002171DE"/>
    <w:rsid w:val="00227E7F"/>
    <w:rsid w:val="002307BF"/>
    <w:rsid w:val="00235108"/>
    <w:rsid w:val="002464E0"/>
    <w:rsid w:val="00247A66"/>
    <w:rsid w:val="0025262C"/>
    <w:rsid w:val="00253944"/>
    <w:rsid w:val="0025642C"/>
    <w:rsid w:val="00261B99"/>
    <w:rsid w:val="00267D18"/>
    <w:rsid w:val="00270682"/>
    <w:rsid w:val="00270EFE"/>
    <w:rsid w:val="00284BB8"/>
    <w:rsid w:val="0028579D"/>
    <w:rsid w:val="002A4E23"/>
    <w:rsid w:val="002B043A"/>
    <w:rsid w:val="002B6407"/>
    <w:rsid w:val="002C100C"/>
    <w:rsid w:val="002E326D"/>
    <w:rsid w:val="002F0F97"/>
    <w:rsid w:val="002F3BF9"/>
    <w:rsid w:val="002F7F91"/>
    <w:rsid w:val="003001FB"/>
    <w:rsid w:val="00303EB3"/>
    <w:rsid w:val="003122C4"/>
    <w:rsid w:val="00312D10"/>
    <w:rsid w:val="00330802"/>
    <w:rsid w:val="00331A73"/>
    <w:rsid w:val="00331F9D"/>
    <w:rsid w:val="00336DC5"/>
    <w:rsid w:val="0034014F"/>
    <w:rsid w:val="0034031E"/>
    <w:rsid w:val="0034099C"/>
    <w:rsid w:val="00355698"/>
    <w:rsid w:val="003646CE"/>
    <w:rsid w:val="00370CD1"/>
    <w:rsid w:val="00372A7D"/>
    <w:rsid w:val="00374859"/>
    <w:rsid w:val="003770FD"/>
    <w:rsid w:val="00385E94"/>
    <w:rsid w:val="003955CD"/>
    <w:rsid w:val="003A0992"/>
    <w:rsid w:val="003A5CC4"/>
    <w:rsid w:val="003E6170"/>
    <w:rsid w:val="003F08CB"/>
    <w:rsid w:val="003F33BA"/>
    <w:rsid w:val="00404FD1"/>
    <w:rsid w:val="00411A1B"/>
    <w:rsid w:val="00423170"/>
    <w:rsid w:val="004262ED"/>
    <w:rsid w:val="0043392E"/>
    <w:rsid w:val="0043573B"/>
    <w:rsid w:val="00441897"/>
    <w:rsid w:val="00443D5B"/>
    <w:rsid w:val="00446187"/>
    <w:rsid w:val="00450B9C"/>
    <w:rsid w:val="00467364"/>
    <w:rsid w:val="00471E2C"/>
    <w:rsid w:val="00475F24"/>
    <w:rsid w:val="004777F0"/>
    <w:rsid w:val="004803D4"/>
    <w:rsid w:val="00481982"/>
    <w:rsid w:val="0048777D"/>
    <w:rsid w:val="004A2009"/>
    <w:rsid w:val="004A66E6"/>
    <w:rsid w:val="004B63C7"/>
    <w:rsid w:val="004C1620"/>
    <w:rsid w:val="004C27E3"/>
    <w:rsid w:val="004D00EC"/>
    <w:rsid w:val="004E3778"/>
    <w:rsid w:val="004F44AC"/>
    <w:rsid w:val="00504494"/>
    <w:rsid w:val="00531E58"/>
    <w:rsid w:val="00533CEE"/>
    <w:rsid w:val="00535205"/>
    <w:rsid w:val="00536DF4"/>
    <w:rsid w:val="00541B8A"/>
    <w:rsid w:val="00547ACA"/>
    <w:rsid w:val="00551281"/>
    <w:rsid w:val="00562679"/>
    <w:rsid w:val="00562685"/>
    <w:rsid w:val="005630EC"/>
    <w:rsid w:val="00565F6D"/>
    <w:rsid w:val="00567F0D"/>
    <w:rsid w:val="00574D6F"/>
    <w:rsid w:val="005755B6"/>
    <w:rsid w:val="00577E20"/>
    <w:rsid w:val="005802EE"/>
    <w:rsid w:val="005909A7"/>
    <w:rsid w:val="00595CFB"/>
    <w:rsid w:val="005A5846"/>
    <w:rsid w:val="005A641C"/>
    <w:rsid w:val="005B1DAA"/>
    <w:rsid w:val="005B34A3"/>
    <w:rsid w:val="005C13F3"/>
    <w:rsid w:val="005C7510"/>
    <w:rsid w:val="005D11FE"/>
    <w:rsid w:val="005D5DAA"/>
    <w:rsid w:val="005E6CB9"/>
    <w:rsid w:val="005E7195"/>
    <w:rsid w:val="00601BB3"/>
    <w:rsid w:val="0060260C"/>
    <w:rsid w:val="006033CC"/>
    <w:rsid w:val="0060539C"/>
    <w:rsid w:val="00614E08"/>
    <w:rsid w:val="00620C41"/>
    <w:rsid w:val="00620D0B"/>
    <w:rsid w:val="00641B24"/>
    <w:rsid w:val="00643A7A"/>
    <w:rsid w:val="00650332"/>
    <w:rsid w:val="00654046"/>
    <w:rsid w:val="00656432"/>
    <w:rsid w:val="0065762A"/>
    <w:rsid w:val="00663BC3"/>
    <w:rsid w:val="00664646"/>
    <w:rsid w:val="00666196"/>
    <w:rsid w:val="0066674A"/>
    <w:rsid w:val="006803D7"/>
    <w:rsid w:val="00681D28"/>
    <w:rsid w:val="00683BE2"/>
    <w:rsid w:val="0069128A"/>
    <w:rsid w:val="006964C1"/>
    <w:rsid w:val="006971AA"/>
    <w:rsid w:val="006A2502"/>
    <w:rsid w:val="006A7ADC"/>
    <w:rsid w:val="006B2A52"/>
    <w:rsid w:val="006B4632"/>
    <w:rsid w:val="006B6134"/>
    <w:rsid w:val="006C1797"/>
    <w:rsid w:val="006C3A1B"/>
    <w:rsid w:val="006D2642"/>
    <w:rsid w:val="006D5CFC"/>
    <w:rsid w:val="006D65DC"/>
    <w:rsid w:val="006E3401"/>
    <w:rsid w:val="006E38AC"/>
    <w:rsid w:val="006F4B3E"/>
    <w:rsid w:val="0070345D"/>
    <w:rsid w:val="007146EF"/>
    <w:rsid w:val="0072005E"/>
    <w:rsid w:val="00731B24"/>
    <w:rsid w:val="00736658"/>
    <w:rsid w:val="0074726D"/>
    <w:rsid w:val="00750EE1"/>
    <w:rsid w:val="007543F0"/>
    <w:rsid w:val="00756AA4"/>
    <w:rsid w:val="00757BDC"/>
    <w:rsid w:val="0076144A"/>
    <w:rsid w:val="0076360B"/>
    <w:rsid w:val="007904C2"/>
    <w:rsid w:val="00795523"/>
    <w:rsid w:val="007955B4"/>
    <w:rsid w:val="007967D7"/>
    <w:rsid w:val="007A6435"/>
    <w:rsid w:val="007B1EF5"/>
    <w:rsid w:val="007B3386"/>
    <w:rsid w:val="007C0864"/>
    <w:rsid w:val="007C1953"/>
    <w:rsid w:val="007C5679"/>
    <w:rsid w:val="007C5681"/>
    <w:rsid w:val="007F0B29"/>
    <w:rsid w:val="007F0DC0"/>
    <w:rsid w:val="007F28D1"/>
    <w:rsid w:val="00816191"/>
    <w:rsid w:val="00835D85"/>
    <w:rsid w:val="00845E23"/>
    <w:rsid w:val="00851407"/>
    <w:rsid w:val="00855AD5"/>
    <w:rsid w:val="00863559"/>
    <w:rsid w:val="008979A9"/>
    <w:rsid w:val="008C1273"/>
    <w:rsid w:val="008C1E95"/>
    <w:rsid w:val="008C3D75"/>
    <w:rsid w:val="008E04AE"/>
    <w:rsid w:val="008E4128"/>
    <w:rsid w:val="008E6802"/>
    <w:rsid w:val="008F02A7"/>
    <w:rsid w:val="008F0558"/>
    <w:rsid w:val="008F2B58"/>
    <w:rsid w:val="008F7FDE"/>
    <w:rsid w:val="009044C3"/>
    <w:rsid w:val="00905114"/>
    <w:rsid w:val="00907607"/>
    <w:rsid w:val="00910516"/>
    <w:rsid w:val="00912BA4"/>
    <w:rsid w:val="009224E3"/>
    <w:rsid w:val="00926025"/>
    <w:rsid w:val="00930299"/>
    <w:rsid w:val="00930E78"/>
    <w:rsid w:val="00931882"/>
    <w:rsid w:val="009335D6"/>
    <w:rsid w:val="00940EEA"/>
    <w:rsid w:val="009564BA"/>
    <w:rsid w:val="00963627"/>
    <w:rsid w:val="00966484"/>
    <w:rsid w:val="009931E4"/>
    <w:rsid w:val="00997B5B"/>
    <w:rsid w:val="009B0DF6"/>
    <w:rsid w:val="009B1250"/>
    <w:rsid w:val="009B14B5"/>
    <w:rsid w:val="009B6356"/>
    <w:rsid w:val="009B65BF"/>
    <w:rsid w:val="009C1F1A"/>
    <w:rsid w:val="009C3A4A"/>
    <w:rsid w:val="009C5C27"/>
    <w:rsid w:val="009C5CAB"/>
    <w:rsid w:val="009D3785"/>
    <w:rsid w:val="009D6862"/>
    <w:rsid w:val="009E4066"/>
    <w:rsid w:val="009E578E"/>
    <w:rsid w:val="009F2CB3"/>
    <w:rsid w:val="009F3FAD"/>
    <w:rsid w:val="009F437C"/>
    <w:rsid w:val="009F79B6"/>
    <w:rsid w:val="009F7F21"/>
    <w:rsid w:val="00A02E30"/>
    <w:rsid w:val="00A05D5F"/>
    <w:rsid w:val="00A11327"/>
    <w:rsid w:val="00A13639"/>
    <w:rsid w:val="00A24D90"/>
    <w:rsid w:val="00A256C1"/>
    <w:rsid w:val="00A33642"/>
    <w:rsid w:val="00A374B7"/>
    <w:rsid w:val="00A4668C"/>
    <w:rsid w:val="00A509CB"/>
    <w:rsid w:val="00A639E5"/>
    <w:rsid w:val="00AA08AE"/>
    <w:rsid w:val="00AA0EF9"/>
    <w:rsid w:val="00AB36AC"/>
    <w:rsid w:val="00AB4E1D"/>
    <w:rsid w:val="00AB6740"/>
    <w:rsid w:val="00AB6E12"/>
    <w:rsid w:val="00AC0832"/>
    <w:rsid w:val="00AC1DBC"/>
    <w:rsid w:val="00AD07A5"/>
    <w:rsid w:val="00AD403F"/>
    <w:rsid w:val="00AD4779"/>
    <w:rsid w:val="00AD54B0"/>
    <w:rsid w:val="00AE0468"/>
    <w:rsid w:val="00AE4001"/>
    <w:rsid w:val="00AE774C"/>
    <w:rsid w:val="00AF16F8"/>
    <w:rsid w:val="00B0759B"/>
    <w:rsid w:val="00B10D00"/>
    <w:rsid w:val="00B14707"/>
    <w:rsid w:val="00B15221"/>
    <w:rsid w:val="00B313BA"/>
    <w:rsid w:val="00B32816"/>
    <w:rsid w:val="00B427ED"/>
    <w:rsid w:val="00B50B26"/>
    <w:rsid w:val="00B512EE"/>
    <w:rsid w:val="00B51957"/>
    <w:rsid w:val="00B525C1"/>
    <w:rsid w:val="00B7088E"/>
    <w:rsid w:val="00B81885"/>
    <w:rsid w:val="00B8433E"/>
    <w:rsid w:val="00B85128"/>
    <w:rsid w:val="00B86FB5"/>
    <w:rsid w:val="00B877DF"/>
    <w:rsid w:val="00B904CE"/>
    <w:rsid w:val="00B95269"/>
    <w:rsid w:val="00BA56DF"/>
    <w:rsid w:val="00BB5539"/>
    <w:rsid w:val="00BC0053"/>
    <w:rsid w:val="00BC0B40"/>
    <w:rsid w:val="00BC120C"/>
    <w:rsid w:val="00BC662B"/>
    <w:rsid w:val="00BD68D4"/>
    <w:rsid w:val="00BE2A15"/>
    <w:rsid w:val="00BE7FBE"/>
    <w:rsid w:val="00BF3805"/>
    <w:rsid w:val="00BF52E2"/>
    <w:rsid w:val="00BF6106"/>
    <w:rsid w:val="00BF61D5"/>
    <w:rsid w:val="00C02C68"/>
    <w:rsid w:val="00C10F56"/>
    <w:rsid w:val="00C3194A"/>
    <w:rsid w:val="00C33641"/>
    <w:rsid w:val="00C417F3"/>
    <w:rsid w:val="00C41C6E"/>
    <w:rsid w:val="00C53E9D"/>
    <w:rsid w:val="00C61078"/>
    <w:rsid w:val="00C63B20"/>
    <w:rsid w:val="00C720E8"/>
    <w:rsid w:val="00C723B1"/>
    <w:rsid w:val="00C74A89"/>
    <w:rsid w:val="00C77F09"/>
    <w:rsid w:val="00C84EA5"/>
    <w:rsid w:val="00C96CED"/>
    <w:rsid w:val="00C96E92"/>
    <w:rsid w:val="00CB03A1"/>
    <w:rsid w:val="00CB2ECE"/>
    <w:rsid w:val="00CB381D"/>
    <w:rsid w:val="00CB4E1B"/>
    <w:rsid w:val="00CB7E17"/>
    <w:rsid w:val="00CC73C8"/>
    <w:rsid w:val="00CC7B3A"/>
    <w:rsid w:val="00CD3CE7"/>
    <w:rsid w:val="00CD66F1"/>
    <w:rsid w:val="00CE18FB"/>
    <w:rsid w:val="00D12542"/>
    <w:rsid w:val="00D14768"/>
    <w:rsid w:val="00D16593"/>
    <w:rsid w:val="00D166AE"/>
    <w:rsid w:val="00D16753"/>
    <w:rsid w:val="00D17641"/>
    <w:rsid w:val="00D17CDE"/>
    <w:rsid w:val="00D27191"/>
    <w:rsid w:val="00D42A34"/>
    <w:rsid w:val="00D4350D"/>
    <w:rsid w:val="00D456C3"/>
    <w:rsid w:val="00D54EBE"/>
    <w:rsid w:val="00D67B21"/>
    <w:rsid w:val="00D76CF7"/>
    <w:rsid w:val="00D80A20"/>
    <w:rsid w:val="00D90E6B"/>
    <w:rsid w:val="00DA0E15"/>
    <w:rsid w:val="00DB449D"/>
    <w:rsid w:val="00DC3E3A"/>
    <w:rsid w:val="00DD2A1D"/>
    <w:rsid w:val="00DE4DE0"/>
    <w:rsid w:val="00DE6F7C"/>
    <w:rsid w:val="00DE7B64"/>
    <w:rsid w:val="00DF1D31"/>
    <w:rsid w:val="00DF2193"/>
    <w:rsid w:val="00E032BB"/>
    <w:rsid w:val="00E22B04"/>
    <w:rsid w:val="00E346EC"/>
    <w:rsid w:val="00E41F27"/>
    <w:rsid w:val="00E44247"/>
    <w:rsid w:val="00E45DD8"/>
    <w:rsid w:val="00E50D00"/>
    <w:rsid w:val="00E55F6C"/>
    <w:rsid w:val="00E64FC5"/>
    <w:rsid w:val="00E7234F"/>
    <w:rsid w:val="00E8411D"/>
    <w:rsid w:val="00E966E9"/>
    <w:rsid w:val="00EA40B3"/>
    <w:rsid w:val="00EA6633"/>
    <w:rsid w:val="00EB31F8"/>
    <w:rsid w:val="00EC06F0"/>
    <w:rsid w:val="00ED29B8"/>
    <w:rsid w:val="00EE7C7A"/>
    <w:rsid w:val="00F30976"/>
    <w:rsid w:val="00F4463E"/>
    <w:rsid w:val="00F45004"/>
    <w:rsid w:val="00F51363"/>
    <w:rsid w:val="00F51960"/>
    <w:rsid w:val="00F57448"/>
    <w:rsid w:val="00F626ED"/>
    <w:rsid w:val="00F7301B"/>
    <w:rsid w:val="00F7428E"/>
    <w:rsid w:val="00FA1193"/>
    <w:rsid w:val="00FA31F3"/>
    <w:rsid w:val="00FB2419"/>
    <w:rsid w:val="00FB3F65"/>
    <w:rsid w:val="00FC2003"/>
    <w:rsid w:val="00FC39B0"/>
    <w:rsid w:val="00FD440F"/>
    <w:rsid w:val="00FE0DAB"/>
    <w:rsid w:val="00FE22D4"/>
    <w:rsid w:val="00FF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3B2590"/>
  <w15:docId w15:val="{293CF5A2-35B4-449E-8EF1-39A11A4AD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99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/>
  </w:latentStyles>
  <w:style w:type="paragraph" w:default="1" w:styleId="Normal">
    <w:name w:val="Normal"/>
    <w:qFormat/>
    <w:rsid w:val="00AB6740"/>
    <w:rPr>
      <w:lang w:val="en-GB"/>
    </w:rPr>
  </w:style>
  <w:style w:type="paragraph" w:styleId="Overskrift1">
    <w:name w:val="heading 1"/>
    <w:basedOn w:val="Normal"/>
    <w:next w:val="Normal"/>
    <w:link w:val="Overskrift1Tegn"/>
    <w:autoRedefine/>
    <w:uiPriority w:val="1"/>
    <w:qFormat/>
    <w:rsid w:val="00D27191"/>
    <w:pPr>
      <w:keepNext/>
      <w:keepLines/>
      <w:spacing w:before="240" w:line="240" w:lineRule="auto"/>
      <w:outlineLvl w:val="0"/>
    </w:pPr>
    <w:rPr>
      <w:rFonts w:ascii="AU Passata Light" w:eastAsiaTheme="majorEastAsia" w:hAnsi="AU Passata Light" w:cstheme="majorBidi"/>
      <w:sz w:val="36"/>
      <w:szCs w:val="36"/>
    </w:rPr>
  </w:style>
  <w:style w:type="paragraph" w:styleId="Overskrift2">
    <w:name w:val="heading 2"/>
    <w:basedOn w:val="Normal"/>
    <w:next w:val="Normal"/>
    <w:link w:val="Overskrift2Tegn"/>
    <w:autoRedefine/>
    <w:uiPriority w:val="1"/>
    <w:qFormat/>
    <w:rsid w:val="00D27191"/>
    <w:pPr>
      <w:keepNext/>
      <w:keepLines/>
      <w:spacing w:before="40" w:line="240" w:lineRule="auto"/>
      <w:outlineLvl w:val="1"/>
    </w:pPr>
    <w:rPr>
      <w:rFonts w:ascii="AU Passata" w:eastAsiaTheme="majorEastAsia" w:hAnsi="AU Passata" w:cstheme="majorBidi"/>
      <w:b/>
      <w:sz w:val="21"/>
      <w:szCs w:val="21"/>
    </w:rPr>
  </w:style>
  <w:style w:type="paragraph" w:styleId="Overskrift3">
    <w:name w:val="heading 3"/>
    <w:basedOn w:val="Normal"/>
    <w:next w:val="Normal"/>
    <w:link w:val="Overskrift3Tegn"/>
    <w:autoRedefine/>
    <w:uiPriority w:val="1"/>
    <w:qFormat/>
    <w:rsid w:val="00D27191"/>
    <w:pPr>
      <w:keepNext/>
      <w:keepLines/>
      <w:spacing w:before="40" w:line="240" w:lineRule="auto"/>
      <w:outlineLvl w:val="2"/>
    </w:pPr>
    <w:rPr>
      <w:rFonts w:ascii="AU Passata" w:eastAsiaTheme="majorEastAsia" w:hAnsi="AU Passata" w:cstheme="majorBidi"/>
      <w:b/>
      <w:sz w:val="19"/>
      <w:szCs w:val="24"/>
    </w:rPr>
  </w:style>
  <w:style w:type="paragraph" w:styleId="Overskrift4">
    <w:name w:val="heading 4"/>
    <w:basedOn w:val="Normal"/>
    <w:next w:val="Normal"/>
    <w:link w:val="Overskrift4Tegn"/>
    <w:autoRedefine/>
    <w:uiPriority w:val="1"/>
    <w:qFormat/>
    <w:rsid w:val="00D27191"/>
    <w:pPr>
      <w:keepNext/>
      <w:keepLines/>
      <w:spacing w:before="40" w:line="240" w:lineRule="auto"/>
      <w:outlineLvl w:val="3"/>
    </w:pPr>
    <w:rPr>
      <w:rFonts w:ascii="AU Passata" w:eastAsiaTheme="majorEastAsia" w:hAnsi="AU Passata" w:cstheme="majorBidi"/>
      <w:b/>
      <w:iCs/>
      <w:sz w:val="17"/>
    </w:rPr>
  </w:style>
  <w:style w:type="paragraph" w:styleId="Overskrift5">
    <w:name w:val="heading 5"/>
    <w:basedOn w:val="Normal"/>
    <w:next w:val="Normal"/>
    <w:link w:val="Overskrift5Tegn"/>
    <w:autoRedefine/>
    <w:uiPriority w:val="1"/>
    <w:semiHidden/>
    <w:rsid w:val="00D27191"/>
    <w:pPr>
      <w:keepNext/>
      <w:keepLines/>
      <w:spacing w:before="40" w:line="240" w:lineRule="auto"/>
      <w:outlineLvl w:val="4"/>
    </w:pPr>
    <w:rPr>
      <w:rFonts w:ascii="AU Passata" w:eastAsiaTheme="majorEastAsia" w:hAnsi="AU Passata" w:cstheme="majorBidi"/>
      <w:sz w:val="17"/>
    </w:rPr>
  </w:style>
  <w:style w:type="paragraph" w:styleId="Overskrift6">
    <w:name w:val="heading 6"/>
    <w:basedOn w:val="Normal"/>
    <w:next w:val="Normal"/>
    <w:link w:val="Overskrift6Tegn"/>
    <w:autoRedefine/>
    <w:uiPriority w:val="1"/>
    <w:semiHidden/>
    <w:rsid w:val="00D27191"/>
    <w:pPr>
      <w:keepNext/>
      <w:keepLines/>
      <w:spacing w:before="40" w:line="240" w:lineRule="auto"/>
      <w:outlineLvl w:val="5"/>
    </w:pPr>
    <w:rPr>
      <w:rFonts w:ascii="AU Passata" w:eastAsiaTheme="majorEastAsia" w:hAnsi="AU Passata" w:cstheme="majorBidi"/>
      <w:i/>
      <w:sz w:val="17"/>
    </w:rPr>
  </w:style>
  <w:style w:type="paragraph" w:styleId="Overskrift7">
    <w:name w:val="heading 7"/>
    <w:basedOn w:val="Normal"/>
    <w:next w:val="Normal"/>
    <w:link w:val="Overskrift7Tegn"/>
    <w:autoRedefine/>
    <w:uiPriority w:val="1"/>
    <w:semiHidden/>
    <w:rsid w:val="00D27191"/>
    <w:pPr>
      <w:keepNext/>
      <w:keepLines/>
      <w:spacing w:before="40" w:line="240" w:lineRule="auto"/>
      <w:outlineLvl w:val="6"/>
    </w:pPr>
    <w:rPr>
      <w:rFonts w:ascii="AU Passata" w:eastAsiaTheme="majorEastAsia" w:hAnsi="AU Passata" w:cstheme="majorBidi"/>
      <w:i/>
      <w:iCs/>
      <w:sz w:val="17"/>
    </w:rPr>
  </w:style>
  <w:style w:type="paragraph" w:styleId="Overskrift8">
    <w:name w:val="heading 8"/>
    <w:basedOn w:val="Normal"/>
    <w:next w:val="Normal"/>
    <w:link w:val="Overskrift8Tegn"/>
    <w:autoRedefine/>
    <w:uiPriority w:val="1"/>
    <w:semiHidden/>
    <w:rsid w:val="00D27191"/>
    <w:pPr>
      <w:keepNext/>
      <w:keepLines/>
      <w:spacing w:before="40" w:line="240" w:lineRule="auto"/>
      <w:outlineLvl w:val="7"/>
    </w:pPr>
    <w:rPr>
      <w:rFonts w:ascii="AU Passata" w:eastAsiaTheme="majorEastAsia" w:hAnsi="AU Passata" w:cstheme="majorBidi"/>
      <w:i/>
      <w:color w:val="272727" w:themeColor="text1" w:themeTint="D8"/>
      <w:sz w:val="17"/>
      <w:szCs w:val="21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D27191"/>
    <w:pPr>
      <w:keepNext/>
      <w:keepLines/>
      <w:spacing w:before="40" w:line="240" w:lineRule="auto"/>
      <w:outlineLvl w:val="8"/>
    </w:pPr>
    <w:rPr>
      <w:rFonts w:ascii="AU Passata" w:eastAsiaTheme="majorEastAsia" w:hAnsi="AU Passata" w:cstheme="majorBidi"/>
      <w:i/>
      <w:iCs/>
      <w:color w:val="272727" w:themeColor="text1" w:themeTint="D8"/>
      <w:sz w:val="17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numbering" w:styleId="111111">
    <w:name w:val="Outline List 2"/>
    <w:basedOn w:val="Ingenoversigt"/>
    <w:semiHidden/>
    <w:rsid w:val="005802EE"/>
    <w:pPr>
      <w:numPr>
        <w:numId w:val="1"/>
      </w:numPr>
    </w:pPr>
  </w:style>
  <w:style w:type="numbering" w:styleId="1ai">
    <w:name w:val="Outline List 1"/>
    <w:basedOn w:val="Ingenoversigt"/>
    <w:semiHidden/>
    <w:rsid w:val="005802EE"/>
    <w:pPr>
      <w:numPr>
        <w:numId w:val="2"/>
      </w:numPr>
    </w:pPr>
  </w:style>
  <w:style w:type="numbering" w:styleId="ArtikelSektion">
    <w:name w:val="Outline List 3"/>
    <w:basedOn w:val="Ingenoversigt"/>
    <w:semiHidden/>
    <w:rsid w:val="005802EE"/>
    <w:pPr>
      <w:numPr>
        <w:numId w:val="3"/>
      </w:numPr>
    </w:pPr>
  </w:style>
  <w:style w:type="paragraph" w:styleId="Bloktekst">
    <w:name w:val="Block Text"/>
    <w:basedOn w:val="Normal"/>
    <w:uiPriority w:val="99"/>
    <w:semiHidden/>
    <w:rsid w:val="005802EE"/>
    <w:pPr>
      <w:spacing w:after="120"/>
      <w:ind w:left="1440" w:right="1440"/>
    </w:pPr>
  </w:style>
  <w:style w:type="paragraph" w:styleId="Brdtekst">
    <w:name w:val="Body Text"/>
    <w:basedOn w:val="Normal"/>
    <w:uiPriority w:val="99"/>
    <w:semiHidden/>
    <w:rsid w:val="005802EE"/>
    <w:pPr>
      <w:spacing w:after="120"/>
    </w:pPr>
  </w:style>
  <w:style w:type="paragraph" w:styleId="Brdtekst2">
    <w:name w:val="Body Text 2"/>
    <w:basedOn w:val="Normal"/>
    <w:uiPriority w:val="99"/>
    <w:semiHidden/>
    <w:rsid w:val="005802EE"/>
    <w:pPr>
      <w:spacing w:after="120" w:line="480" w:lineRule="auto"/>
    </w:pPr>
  </w:style>
  <w:style w:type="paragraph" w:styleId="Brdtekst3">
    <w:name w:val="Body Text 3"/>
    <w:basedOn w:val="Normal"/>
    <w:uiPriority w:val="99"/>
    <w:semiHidden/>
    <w:rsid w:val="005802EE"/>
    <w:pPr>
      <w:spacing w:after="120"/>
    </w:pPr>
    <w:rPr>
      <w:sz w:val="16"/>
      <w:szCs w:val="16"/>
    </w:rPr>
  </w:style>
  <w:style w:type="paragraph" w:styleId="Brdtekst-frstelinjeindrykning1">
    <w:name w:val="Body Text First Indent"/>
    <w:basedOn w:val="Brdtekst"/>
    <w:uiPriority w:val="99"/>
    <w:semiHidden/>
    <w:rsid w:val="005802EE"/>
    <w:pPr>
      <w:ind w:firstLine="210"/>
    </w:pPr>
  </w:style>
  <w:style w:type="paragraph" w:styleId="Brdtekstindrykning">
    <w:name w:val="Body Text Indent"/>
    <w:basedOn w:val="Normal"/>
    <w:uiPriority w:val="99"/>
    <w:semiHidden/>
    <w:rsid w:val="005802EE"/>
    <w:pPr>
      <w:spacing w:after="120"/>
      <w:ind w:left="283"/>
    </w:pPr>
  </w:style>
  <w:style w:type="paragraph" w:styleId="Brdtekst-frstelinjeindrykning2">
    <w:name w:val="Body Text First Indent 2"/>
    <w:basedOn w:val="Brdtekstindrykning"/>
    <w:uiPriority w:val="99"/>
    <w:semiHidden/>
    <w:rsid w:val="005802EE"/>
    <w:pPr>
      <w:ind w:firstLine="210"/>
    </w:pPr>
  </w:style>
  <w:style w:type="paragraph" w:styleId="Brdtekstindrykning2">
    <w:name w:val="Body Text Indent 2"/>
    <w:basedOn w:val="Normal"/>
    <w:uiPriority w:val="99"/>
    <w:semiHidden/>
    <w:rsid w:val="005802EE"/>
    <w:pPr>
      <w:spacing w:after="120" w:line="480" w:lineRule="auto"/>
      <w:ind w:left="283"/>
    </w:pPr>
  </w:style>
  <w:style w:type="paragraph" w:styleId="Brdtekstindrykning3">
    <w:name w:val="Body Text Indent 3"/>
    <w:basedOn w:val="Normal"/>
    <w:uiPriority w:val="99"/>
    <w:semiHidden/>
    <w:rsid w:val="005802EE"/>
    <w:pPr>
      <w:spacing w:after="120"/>
      <w:ind w:left="283"/>
    </w:pPr>
    <w:rPr>
      <w:sz w:val="16"/>
      <w:szCs w:val="16"/>
    </w:rPr>
  </w:style>
  <w:style w:type="paragraph" w:styleId="Billedtekst">
    <w:name w:val="caption"/>
    <w:basedOn w:val="Normal"/>
    <w:next w:val="Normal"/>
    <w:link w:val="BilledtekstTegn"/>
    <w:autoRedefine/>
    <w:uiPriority w:val="35"/>
    <w:unhideWhenUsed/>
    <w:qFormat/>
    <w:rsid w:val="00D27191"/>
    <w:pPr>
      <w:spacing w:after="200" w:line="240" w:lineRule="auto"/>
    </w:pPr>
    <w:rPr>
      <w:rFonts w:ascii="AU Passata Light" w:hAnsi="AU Passata Light"/>
      <w:iCs/>
      <w:sz w:val="18"/>
      <w:szCs w:val="18"/>
    </w:rPr>
  </w:style>
  <w:style w:type="paragraph" w:styleId="Sluthilsen">
    <w:name w:val="Closing"/>
    <w:basedOn w:val="Normal"/>
    <w:uiPriority w:val="99"/>
    <w:semiHidden/>
    <w:rsid w:val="005802EE"/>
    <w:pPr>
      <w:ind w:left="4252"/>
    </w:pPr>
  </w:style>
  <w:style w:type="paragraph" w:styleId="Dato">
    <w:name w:val="Date"/>
    <w:basedOn w:val="Normal"/>
    <w:next w:val="Normal"/>
    <w:uiPriority w:val="99"/>
    <w:semiHidden/>
    <w:rsid w:val="005802EE"/>
  </w:style>
  <w:style w:type="paragraph" w:styleId="Mailsignatur">
    <w:name w:val="E-mail Signature"/>
    <w:basedOn w:val="Normal"/>
    <w:uiPriority w:val="99"/>
    <w:semiHidden/>
    <w:rsid w:val="005802EE"/>
  </w:style>
  <w:style w:type="character" w:styleId="Fremhv">
    <w:name w:val="Emphasis"/>
    <w:basedOn w:val="Standardskrifttypeiafsnit"/>
    <w:uiPriority w:val="3"/>
    <w:qFormat/>
    <w:rsid w:val="00D27191"/>
    <w:rPr>
      <w:rFonts w:ascii="Georgia" w:hAnsi="Georgia"/>
      <w:i/>
      <w:iCs/>
      <w:sz w:val="20"/>
      <w:lang w:val="en-GB"/>
    </w:rPr>
  </w:style>
  <w:style w:type="character" w:styleId="Slutnotehenvisning">
    <w:name w:val="endnote reference"/>
    <w:uiPriority w:val="7"/>
    <w:semiHidden/>
    <w:rsid w:val="00907607"/>
    <w:rPr>
      <w:rFonts w:ascii="AU Passata" w:hAnsi="AU Passata"/>
      <w:color w:val="87888A"/>
      <w:sz w:val="14"/>
      <w:vertAlign w:val="superscript"/>
      <w:lang w:val="en-GB"/>
    </w:rPr>
  </w:style>
  <w:style w:type="paragraph" w:styleId="Slutnotetekst">
    <w:name w:val="endnote text"/>
    <w:basedOn w:val="Normal"/>
    <w:uiPriority w:val="7"/>
    <w:semiHidden/>
    <w:rsid w:val="00907607"/>
    <w:pPr>
      <w:spacing w:line="180" w:lineRule="atLeast"/>
    </w:pPr>
    <w:rPr>
      <w:rFonts w:ascii="AU Passata" w:hAnsi="AU Passata"/>
      <w:color w:val="87888A"/>
      <w:spacing w:val="10"/>
      <w:sz w:val="14"/>
    </w:rPr>
  </w:style>
  <w:style w:type="paragraph" w:styleId="Modtageradresse">
    <w:name w:val="envelope address"/>
    <w:basedOn w:val="Normal"/>
    <w:uiPriority w:val="99"/>
    <w:semiHidden/>
    <w:rsid w:val="005802EE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Afsenderadresse">
    <w:name w:val="envelope return"/>
    <w:basedOn w:val="Normal"/>
    <w:uiPriority w:val="99"/>
    <w:semiHidden/>
    <w:rsid w:val="005802EE"/>
    <w:rPr>
      <w:rFonts w:ascii="Arial" w:hAnsi="Arial" w:cs="Arial"/>
    </w:rPr>
  </w:style>
  <w:style w:type="character" w:styleId="Fodnotehenvisning">
    <w:name w:val="footnote reference"/>
    <w:basedOn w:val="Standardskrifttypeiafsnit"/>
    <w:uiPriority w:val="99"/>
    <w:semiHidden/>
    <w:unhideWhenUsed/>
    <w:rsid w:val="00D27191"/>
    <w:rPr>
      <w:vertAlign w:val="superscript"/>
      <w:lang w:val="en-GB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D27191"/>
    <w:pPr>
      <w:spacing w:line="240" w:lineRule="auto"/>
    </w:pPr>
    <w:rPr>
      <w:rFonts w:ascii="AU Passata" w:hAnsi="AU Passata"/>
      <w:sz w:val="14"/>
    </w:rPr>
  </w:style>
  <w:style w:type="character" w:styleId="HTML-akronym">
    <w:name w:val="HTML Acronym"/>
    <w:basedOn w:val="Standardskrifttypeiafsnit"/>
    <w:uiPriority w:val="99"/>
    <w:semiHidden/>
    <w:rsid w:val="005802EE"/>
    <w:rPr>
      <w:lang w:val="en-GB"/>
    </w:rPr>
  </w:style>
  <w:style w:type="paragraph" w:styleId="HTML-adresse">
    <w:name w:val="HTML Address"/>
    <w:basedOn w:val="Normal"/>
    <w:uiPriority w:val="99"/>
    <w:semiHidden/>
    <w:rsid w:val="005802EE"/>
    <w:rPr>
      <w:i/>
      <w:iCs/>
    </w:rPr>
  </w:style>
  <w:style w:type="character" w:styleId="HTML-citat">
    <w:name w:val="HTML Cite"/>
    <w:uiPriority w:val="99"/>
    <w:semiHidden/>
    <w:rsid w:val="005802EE"/>
    <w:rPr>
      <w:i/>
      <w:iCs/>
      <w:lang w:val="en-GB"/>
    </w:rPr>
  </w:style>
  <w:style w:type="character" w:styleId="HTML-kode">
    <w:name w:val="HTML Code"/>
    <w:uiPriority w:val="99"/>
    <w:semiHidden/>
    <w:rsid w:val="005802EE"/>
    <w:rPr>
      <w:rFonts w:ascii="Courier New" w:hAnsi="Courier New" w:cs="Courier New"/>
      <w:sz w:val="20"/>
      <w:szCs w:val="20"/>
      <w:lang w:val="en-GB"/>
    </w:rPr>
  </w:style>
  <w:style w:type="character" w:styleId="HTML-definition">
    <w:name w:val="HTML Definition"/>
    <w:uiPriority w:val="99"/>
    <w:semiHidden/>
    <w:rsid w:val="005802EE"/>
    <w:rPr>
      <w:i/>
      <w:iCs/>
      <w:lang w:val="en-GB"/>
    </w:rPr>
  </w:style>
  <w:style w:type="character" w:styleId="HTML-tastatur">
    <w:name w:val="HTML Keyboard"/>
    <w:uiPriority w:val="99"/>
    <w:semiHidden/>
    <w:rsid w:val="005802EE"/>
    <w:rPr>
      <w:rFonts w:ascii="Courier New" w:hAnsi="Courier New" w:cs="Courier New"/>
      <w:sz w:val="20"/>
      <w:szCs w:val="20"/>
      <w:lang w:val="en-GB"/>
    </w:rPr>
  </w:style>
  <w:style w:type="paragraph" w:styleId="FormateretHTML">
    <w:name w:val="HTML Preformatted"/>
    <w:basedOn w:val="Normal"/>
    <w:uiPriority w:val="99"/>
    <w:semiHidden/>
    <w:rsid w:val="005802EE"/>
    <w:rPr>
      <w:rFonts w:ascii="Courier New" w:hAnsi="Courier New" w:cs="Courier New"/>
    </w:rPr>
  </w:style>
  <w:style w:type="character" w:styleId="HTML-eksempel">
    <w:name w:val="HTML Sample"/>
    <w:uiPriority w:val="99"/>
    <w:semiHidden/>
    <w:rsid w:val="005802EE"/>
    <w:rPr>
      <w:rFonts w:ascii="Courier New" w:hAnsi="Courier New" w:cs="Courier New"/>
      <w:lang w:val="en-GB"/>
    </w:rPr>
  </w:style>
  <w:style w:type="character" w:styleId="HTML-skrivemaskine">
    <w:name w:val="HTML Typewriter"/>
    <w:uiPriority w:val="99"/>
    <w:semiHidden/>
    <w:rsid w:val="005802EE"/>
    <w:rPr>
      <w:rFonts w:ascii="Courier New" w:hAnsi="Courier New" w:cs="Courier New"/>
      <w:sz w:val="20"/>
      <w:szCs w:val="20"/>
      <w:lang w:val="en-GB"/>
    </w:rPr>
  </w:style>
  <w:style w:type="character" w:styleId="HTML-variabel">
    <w:name w:val="HTML Variable"/>
    <w:uiPriority w:val="99"/>
    <w:semiHidden/>
    <w:rsid w:val="005802EE"/>
    <w:rPr>
      <w:i/>
      <w:iCs/>
      <w:lang w:val="en-GB"/>
    </w:rPr>
  </w:style>
  <w:style w:type="character" w:styleId="Linjenummer">
    <w:name w:val="line number"/>
    <w:basedOn w:val="Standardskrifttypeiafsnit"/>
    <w:uiPriority w:val="99"/>
    <w:semiHidden/>
    <w:rsid w:val="005802EE"/>
    <w:rPr>
      <w:lang w:val="en-GB"/>
    </w:rPr>
  </w:style>
  <w:style w:type="paragraph" w:styleId="Liste">
    <w:name w:val="List"/>
    <w:basedOn w:val="Normal"/>
    <w:uiPriority w:val="99"/>
    <w:semiHidden/>
    <w:rsid w:val="005802EE"/>
    <w:pPr>
      <w:ind w:left="283" w:hanging="283"/>
    </w:pPr>
  </w:style>
  <w:style w:type="paragraph" w:styleId="Liste2">
    <w:name w:val="List 2"/>
    <w:basedOn w:val="Normal"/>
    <w:uiPriority w:val="99"/>
    <w:semiHidden/>
    <w:rsid w:val="005802EE"/>
    <w:pPr>
      <w:ind w:left="566" w:hanging="283"/>
    </w:pPr>
  </w:style>
  <w:style w:type="paragraph" w:styleId="Liste3">
    <w:name w:val="List 3"/>
    <w:basedOn w:val="Normal"/>
    <w:uiPriority w:val="99"/>
    <w:semiHidden/>
    <w:rsid w:val="005802EE"/>
    <w:pPr>
      <w:ind w:left="849" w:hanging="283"/>
    </w:pPr>
  </w:style>
  <w:style w:type="paragraph" w:styleId="Liste4">
    <w:name w:val="List 4"/>
    <w:basedOn w:val="Normal"/>
    <w:uiPriority w:val="99"/>
    <w:semiHidden/>
    <w:rsid w:val="005802EE"/>
    <w:pPr>
      <w:ind w:left="1132" w:hanging="283"/>
    </w:pPr>
  </w:style>
  <w:style w:type="paragraph" w:styleId="Liste5">
    <w:name w:val="List 5"/>
    <w:basedOn w:val="Normal"/>
    <w:uiPriority w:val="99"/>
    <w:semiHidden/>
    <w:rsid w:val="005802EE"/>
    <w:pPr>
      <w:ind w:left="1415" w:hanging="283"/>
    </w:pPr>
  </w:style>
  <w:style w:type="paragraph" w:styleId="Opstilling-punkttegn">
    <w:name w:val="List Bullet"/>
    <w:basedOn w:val="Normal"/>
    <w:uiPriority w:val="4"/>
    <w:qFormat/>
    <w:rsid w:val="005802EE"/>
    <w:pPr>
      <w:numPr>
        <w:numId w:val="4"/>
      </w:numPr>
    </w:pPr>
  </w:style>
  <w:style w:type="paragraph" w:styleId="Opstilling-punkttegn2">
    <w:name w:val="List Bullet 2"/>
    <w:basedOn w:val="Normal"/>
    <w:uiPriority w:val="99"/>
    <w:semiHidden/>
    <w:rsid w:val="005802EE"/>
    <w:pPr>
      <w:numPr>
        <w:numId w:val="5"/>
      </w:numPr>
    </w:pPr>
  </w:style>
  <w:style w:type="paragraph" w:styleId="Opstilling-punkttegn3">
    <w:name w:val="List Bullet 3"/>
    <w:basedOn w:val="Normal"/>
    <w:uiPriority w:val="99"/>
    <w:semiHidden/>
    <w:rsid w:val="005802EE"/>
    <w:pPr>
      <w:numPr>
        <w:numId w:val="6"/>
      </w:numPr>
    </w:pPr>
  </w:style>
  <w:style w:type="paragraph" w:styleId="Opstilling-punkttegn4">
    <w:name w:val="List Bullet 4"/>
    <w:basedOn w:val="Normal"/>
    <w:uiPriority w:val="99"/>
    <w:semiHidden/>
    <w:rsid w:val="005802EE"/>
    <w:pPr>
      <w:numPr>
        <w:numId w:val="7"/>
      </w:numPr>
    </w:pPr>
  </w:style>
  <w:style w:type="paragraph" w:styleId="Opstilling-punkttegn5">
    <w:name w:val="List Bullet 5"/>
    <w:basedOn w:val="Normal"/>
    <w:uiPriority w:val="99"/>
    <w:semiHidden/>
    <w:rsid w:val="005802EE"/>
    <w:pPr>
      <w:numPr>
        <w:numId w:val="8"/>
      </w:numPr>
    </w:pPr>
  </w:style>
  <w:style w:type="paragraph" w:styleId="Opstilling-forts">
    <w:name w:val="List Continue"/>
    <w:basedOn w:val="Normal"/>
    <w:uiPriority w:val="99"/>
    <w:semiHidden/>
    <w:rsid w:val="005802EE"/>
    <w:pPr>
      <w:spacing w:after="120"/>
      <w:ind w:left="283"/>
    </w:pPr>
  </w:style>
  <w:style w:type="paragraph" w:styleId="Opstilling-forts2">
    <w:name w:val="List Continue 2"/>
    <w:basedOn w:val="Normal"/>
    <w:uiPriority w:val="99"/>
    <w:semiHidden/>
    <w:rsid w:val="005802EE"/>
    <w:pPr>
      <w:spacing w:after="120"/>
      <w:ind w:left="566"/>
    </w:pPr>
  </w:style>
  <w:style w:type="paragraph" w:styleId="Opstilling-forts3">
    <w:name w:val="List Continue 3"/>
    <w:basedOn w:val="Normal"/>
    <w:uiPriority w:val="99"/>
    <w:semiHidden/>
    <w:rsid w:val="005802EE"/>
    <w:pPr>
      <w:spacing w:after="120"/>
      <w:ind w:left="849"/>
    </w:pPr>
  </w:style>
  <w:style w:type="paragraph" w:styleId="Opstilling-forts4">
    <w:name w:val="List Continue 4"/>
    <w:basedOn w:val="Normal"/>
    <w:uiPriority w:val="99"/>
    <w:semiHidden/>
    <w:rsid w:val="005802EE"/>
    <w:pPr>
      <w:spacing w:after="120"/>
      <w:ind w:left="1132"/>
    </w:pPr>
  </w:style>
  <w:style w:type="paragraph" w:styleId="Opstilling-forts5">
    <w:name w:val="List Continue 5"/>
    <w:basedOn w:val="Normal"/>
    <w:uiPriority w:val="99"/>
    <w:semiHidden/>
    <w:rsid w:val="005802EE"/>
    <w:pPr>
      <w:spacing w:after="120"/>
      <w:ind w:left="1415"/>
    </w:pPr>
  </w:style>
  <w:style w:type="paragraph" w:styleId="Opstilling-talellerbogst">
    <w:name w:val="List Number"/>
    <w:basedOn w:val="Normal"/>
    <w:uiPriority w:val="4"/>
    <w:qFormat/>
    <w:rsid w:val="005802EE"/>
    <w:pPr>
      <w:numPr>
        <w:numId w:val="9"/>
      </w:numPr>
    </w:pPr>
  </w:style>
  <w:style w:type="paragraph" w:styleId="Opstilling-talellerbogst2">
    <w:name w:val="List Number 2"/>
    <w:basedOn w:val="Normal"/>
    <w:uiPriority w:val="99"/>
    <w:semiHidden/>
    <w:rsid w:val="005802EE"/>
    <w:pPr>
      <w:numPr>
        <w:numId w:val="10"/>
      </w:numPr>
    </w:pPr>
  </w:style>
  <w:style w:type="paragraph" w:styleId="Opstilling-talellerbogst3">
    <w:name w:val="List Number 3"/>
    <w:basedOn w:val="Normal"/>
    <w:uiPriority w:val="99"/>
    <w:semiHidden/>
    <w:rsid w:val="005802EE"/>
    <w:pPr>
      <w:numPr>
        <w:numId w:val="11"/>
      </w:numPr>
    </w:pPr>
  </w:style>
  <w:style w:type="paragraph" w:styleId="Opstilling-talellerbogst4">
    <w:name w:val="List Number 4"/>
    <w:basedOn w:val="Normal"/>
    <w:uiPriority w:val="99"/>
    <w:semiHidden/>
    <w:rsid w:val="005802EE"/>
    <w:pPr>
      <w:numPr>
        <w:numId w:val="12"/>
      </w:numPr>
    </w:pPr>
  </w:style>
  <w:style w:type="paragraph" w:styleId="Opstilling-talellerbogst5">
    <w:name w:val="List Number 5"/>
    <w:basedOn w:val="Normal"/>
    <w:uiPriority w:val="99"/>
    <w:semiHidden/>
    <w:rsid w:val="005802EE"/>
    <w:pPr>
      <w:numPr>
        <w:numId w:val="13"/>
      </w:numPr>
    </w:pPr>
  </w:style>
  <w:style w:type="paragraph" w:styleId="Brevhoved">
    <w:name w:val="Message Header"/>
    <w:basedOn w:val="Normal"/>
    <w:uiPriority w:val="99"/>
    <w:semiHidden/>
    <w:rsid w:val="005802E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NormalWeb">
    <w:name w:val="Normal (Web)"/>
    <w:basedOn w:val="Normal"/>
    <w:uiPriority w:val="99"/>
    <w:semiHidden/>
    <w:rsid w:val="005802EE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5802EE"/>
    <w:pPr>
      <w:ind w:left="1304"/>
    </w:pPr>
  </w:style>
  <w:style w:type="paragraph" w:styleId="Noteoverskrift">
    <w:name w:val="Note Heading"/>
    <w:basedOn w:val="Normal"/>
    <w:next w:val="Normal"/>
    <w:uiPriority w:val="99"/>
    <w:semiHidden/>
    <w:rsid w:val="005802EE"/>
  </w:style>
  <w:style w:type="paragraph" w:styleId="Almindeligtekst">
    <w:name w:val="Plain Text"/>
    <w:basedOn w:val="Normal"/>
    <w:uiPriority w:val="99"/>
    <w:semiHidden/>
    <w:rsid w:val="005802EE"/>
    <w:rPr>
      <w:rFonts w:ascii="Courier New" w:hAnsi="Courier New" w:cs="Courier New"/>
    </w:rPr>
  </w:style>
  <w:style w:type="paragraph" w:styleId="Starthilsen">
    <w:name w:val="Salutation"/>
    <w:basedOn w:val="Normal"/>
    <w:next w:val="Normal"/>
    <w:uiPriority w:val="99"/>
    <w:semiHidden/>
    <w:rsid w:val="005802EE"/>
  </w:style>
  <w:style w:type="paragraph" w:styleId="Underskrift">
    <w:name w:val="Signature"/>
    <w:basedOn w:val="Normal"/>
    <w:uiPriority w:val="99"/>
    <w:semiHidden/>
    <w:rsid w:val="005802EE"/>
    <w:pPr>
      <w:ind w:left="4252"/>
    </w:pPr>
  </w:style>
  <w:style w:type="character" w:styleId="Strk">
    <w:name w:val="Strong"/>
    <w:basedOn w:val="Standardskrifttypeiafsnit"/>
    <w:uiPriority w:val="3"/>
    <w:qFormat/>
    <w:rsid w:val="00D27191"/>
    <w:rPr>
      <w:rFonts w:ascii="Georgia" w:hAnsi="Georgia"/>
      <w:b/>
      <w:bCs/>
      <w:sz w:val="20"/>
      <w:lang w:val="en-GB"/>
    </w:rPr>
  </w:style>
  <w:style w:type="paragraph" w:styleId="Undertitel">
    <w:name w:val="Subtitle"/>
    <w:basedOn w:val="Normal"/>
    <w:next w:val="Normal"/>
    <w:link w:val="UndertitelTegn"/>
    <w:autoRedefine/>
    <w:uiPriority w:val="2"/>
    <w:qFormat/>
    <w:rsid w:val="00D27191"/>
    <w:pPr>
      <w:numPr>
        <w:ilvl w:val="1"/>
      </w:numPr>
    </w:pPr>
    <w:rPr>
      <w:rFonts w:ascii="AU Passata" w:eastAsiaTheme="minorEastAsia" w:hAnsi="AU Passata"/>
      <w:b/>
      <w:sz w:val="24"/>
      <w:szCs w:val="24"/>
    </w:rPr>
  </w:style>
  <w:style w:type="table" w:styleId="Tabel-3D-effekter1">
    <w:name w:val="Table 3D effects 1"/>
    <w:basedOn w:val="Tabel-Normal"/>
    <w:semiHidden/>
    <w:rsid w:val="005802E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semiHidden/>
    <w:rsid w:val="005802E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semiHidden/>
    <w:rsid w:val="005802E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semiHidden/>
    <w:rsid w:val="005802E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semiHidden/>
    <w:rsid w:val="005802E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semiHidden/>
    <w:rsid w:val="005802E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semiHidden/>
    <w:rsid w:val="005802E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semiHidden/>
    <w:rsid w:val="005802E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semiHidden/>
    <w:rsid w:val="005802E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semiHidden/>
    <w:rsid w:val="005802E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semiHidden/>
    <w:rsid w:val="005802E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semiHidden/>
    <w:rsid w:val="005802E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semiHidden/>
    <w:rsid w:val="005802E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semiHidden/>
    <w:rsid w:val="005802E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semiHidden/>
    <w:rsid w:val="005802E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semiHidden/>
    <w:rsid w:val="005802E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semiHidden/>
    <w:rsid w:val="005802E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semiHidden/>
    <w:rsid w:val="005802E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semiHidden/>
    <w:rsid w:val="005802E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semiHidden/>
    <w:rsid w:val="005802E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semiHidden/>
    <w:rsid w:val="005802E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semiHidden/>
    <w:rsid w:val="005802E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semiHidden/>
    <w:rsid w:val="005802E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semiHidden/>
    <w:rsid w:val="005802E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semiHidden/>
    <w:rsid w:val="005802E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semiHidden/>
    <w:rsid w:val="005802E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semiHidden/>
    <w:rsid w:val="005802E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semiHidden/>
    <w:rsid w:val="005802E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semiHidden/>
    <w:rsid w:val="005802E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semiHidden/>
    <w:rsid w:val="005802E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semiHidden/>
    <w:rsid w:val="005802E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semiHidden/>
    <w:rsid w:val="005802E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semiHidden/>
    <w:rsid w:val="00580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semiHidden/>
    <w:rsid w:val="005802E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semiHidden/>
    <w:rsid w:val="005802E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semiHidden/>
    <w:rsid w:val="005802E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autoRedefine/>
    <w:uiPriority w:val="2"/>
    <w:qFormat/>
    <w:rsid w:val="00D27191"/>
    <w:pPr>
      <w:spacing w:line="240" w:lineRule="auto"/>
      <w:contextualSpacing/>
    </w:pPr>
    <w:rPr>
      <w:rFonts w:ascii="AU Passata" w:eastAsiaTheme="majorEastAsia" w:hAnsi="AU Passata" w:cstheme="majorBidi"/>
      <w:spacing w:val="-10"/>
      <w:kern w:val="28"/>
      <w:sz w:val="72"/>
      <w:szCs w:val="56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D27191"/>
    <w:pPr>
      <w:spacing w:after="100"/>
    </w:pPr>
    <w:rPr>
      <w:rFonts w:ascii="AU Passata" w:hAnsi="AU Passata"/>
      <w:sz w:val="22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D27191"/>
    <w:pPr>
      <w:spacing w:after="100"/>
      <w:ind w:left="220"/>
    </w:pPr>
    <w:rPr>
      <w:rFonts w:ascii="AU Passata" w:hAnsi="AU Passata"/>
      <w:sz w:val="22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D27191"/>
    <w:pPr>
      <w:spacing w:after="100"/>
      <w:ind w:left="440"/>
    </w:pPr>
    <w:rPr>
      <w:rFonts w:ascii="AU Passata" w:hAnsi="AU Passata"/>
      <w:sz w:val="22"/>
    </w:rPr>
  </w:style>
  <w:style w:type="paragraph" w:styleId="Indholdsfortegnelse4">
    <w:name w:val="toc 4"/>
    <w:basedOn w:val="Normal"/>
    <w:next w:val="Normal"/>
    <w:autoRedefine/>
    <w:uiPriority w:val="39"/>
    <w:semiHidden/>
    <w:unhideWhenUsed/>
    <w:qFormat/>
    <w:rsid w:val="00D27191"/>
    <w:pPr>
      <w:spacing w:after="100"/>
      <w:ind w:left="660"/>
    </w:pPr>
    <w:rPr>
      <w:rFonts w:ascii="AU Passata" w:hAnsi="AU Passata"/>
      <w:sz w:val="22"/>
    </w:rPr>
  </w:style>
  <w:style w:type="paragraph" w:styleId="Indholdsfortegnelse5">
    <w:name w:val="toc 5"/>
    <w:basedOn w:val="Normal"/>
    <w:next w:val="Normal"/>
    <w:autoRedefine/>
    <w:uiPriority w:val="39"/>
    <w:semiHidden/>
    <w:unhideWhenUsed/>
    <w:qFormat/>
    <w:rsid w:val="00D27191"/>
    <w:pPr>
      <w:spacing w:after="100"/>
      <w:ind w:left="880"/>
    </w:pPr>
    <w:rPr>
      <w:rFonts w:ascii="AU Passata" w:hAnsi="AU Passata"/>
      <w:sz w:val="22"/>
    </w:rPr>
  </w:style>
  <w:style w:type="character" w:styleId="BesgtLink">
    <w:name w:val="FollowedHyperlink"/>
    <w:uiPriority w:val="7"/>
    <w:semiHidden/>
    <w:rsid w:val="00B0759B"/>
    <w:rPr>
      <w:rFonts w:ascii="Georgia" w:hAnsi="Georgia"/>
      <w:color w:val="87888A"/>
      <w:sz w:val="21"/>
      <w:u w:val="none"/>
      <w:lang w:val="en-GB"/>
    </w:rPr>
  </w:style>
  <w:style w:type="paragraph" w:styleId="Sidefod">
    <w:name w:val="footer"/>
    <w:basedOn w:val="Normal"/>
    <w:uiPriority w:val="7"/>
    <w:semiHidden/>
    <w:rsid w:val="00CB7E17"/>
    <w:pPr>
      <w:tabs>
        <w:tab w:val="center" w:pos="3615"/>
        <w:tab w:val="right" w:pos="7229"/>
        <w:tab w:val="left" w:pos="10206"/>
      </w:tabs>
      <w:spacing w:line="180" w:lineRule="atLeast"/>
    </w:pPr>
    <w:rPr>
      <w:rFonts w:ascii="AU Passata" w:hAnsi="AU Passata"/>
      <w:color w:val="87888A"/>
      <w:spacing w:val="10"/>
      <w:sz w:val="14"/>
    </w:rPr>
  </w:style>
  <w:style w:type="paragraph" w:styleId="Sidehoved">
    <w:name w:val="header"/>
    <w:basedOn w:val="Normal"/>
    <w:uiPriority w:val="7"/>
    <w:semiHidden/>
    <w:rsid w:val="00907607"/>
    <w:pPr>
      <w:tabs>
        <w:tab w:val="center" w:pos="4819"/>
        <w:tab w:val="right" w:pos="9638"/>
      </w:tabs>
      <w:spacing w:line="180" w:lineRule="atLeast"/>
    </w:pPr>
    <w:rPr>
      <w:rFonts w:ascii="AU Passata" w:hAnsi="AU Passata"/>
      <w:color w:val="87888A"/>
      <w:spacing w:val="10"/>
      <w:sz w:val="14"/>
    </w:rPr>
  </w:style>
  <w:style w:type="character" w:styleId="Hyperlink">
    <w:name w:val="Hyperlink"/>
    <w:basedOn w:val="Standardskrifttypeiafsnit"/>
    <w:uiPriority w:val="99"/>
    <w:unhideWhenUsed/>
    <w:rsid w:val="00D27191"/>
    <w:rPr>
      <w:color w:val="03428E" w:themeColor="hyperlink"/>
      <w:u w:val="single"/>
      <w:lang w:val="en-GB"/>
    </w:rPr>
  </w:style>
  <w:style w:type="character" w:styleId="Sidetal">
    <w:name w:val="page number"/>
    <w:uiPriority w:val="99"/>
    <w:semiHidden/>
    <w:rsid w:val="009044C3"/>
    <w:rPr>
      <w:rFonts w:ascii="AU Passata" w:hAnsi="AU Passata"/>
      <w:sz w:val="14"/>
      <w:lang w:val="en-GB"/>
    </w:rPr>
  </w:style>
  <w:style w:type="paragraph" w:customStyle="1" w:styleId="Normal-Bullet">
    <w:name w:val="Normal - Bullet"/>
    <w:basedOn w:val="Normal"/>
    <w:uiPriority w:val="5"/>
    <w:semiHidden/>
    <w:rsid w:val="00907607"/>
    <w:pPr>
      <w:numPr>
        <w:numId w:val="14"/>
      </w:numPr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D27191"/>
    <w:pPr>
      <w:spacing w:after="100"/>
      <w:ind w:left="1100"/>
    </w:pPr>
    <w:rPr>
      <w:rFonts w:ascii="AU Passata" w:hAnsi="AU Passata"/>
      <w:sz w:val="22"/>
    </w:r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D27191"/>
    <w:pPr>
      <w:spacing w:after="100"/>
      <w:ind w:left="1320"/>
    </w:pPr>
    <w:rPr>
      <w:rFonts w:ascii="AU Passata" w:hAnsi="AU Passata"/>
      <w:sz w:val="22"/>
    </w:r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D27191"/>
    <w:pPr>
      <w:spacing w:after="100"/>
      <w:ind w:left="1540"/>
    </w:pPr>
    <w:rPr>
      <w:rFonts w:ascii="AU Passata" w:hAnsi="AU Passata"/>
      <w:sz w:val="22"/>
    </w:r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D27191"/>
    <w:pPr>
      <w:spacing w:after="100"/>
      <w:ind w:left="1760"/>
    </w:pPr>
    <w:rPr>
      <w:rFonts w:ascii="AU Passata" w:hAnsi="AU Passata"/>
      <w:sz w:val="22"/>
    </w:rPr>
  </w:style>
  <w:style w:type="paragraph" w:customStyle="1" w:styleId="Normal-Numbering">
    <w:name w:val="Normal - Numbering"/>
    <w:basedOn w:val="Normal"/>
    <w:uiPriority w:val="5"/>
    <w:semiHidden/>
    <w:rsid w:val="00907607"/>
    <w:pPr>
      <w:numPr>
        <w:numId w:val="15"/>
      </w:numPr>
    </w:pPr>
  </w:style>
  <w:style w:type="paragraph" w:customStyle="1" w:styleId="Tabletext">
    <w:name w:val="Table text"/>
    <w:basedOn w:val="Normal"/>
    <w:uiPriority w:val="4"/>
    <w:semiHidden/>
    <w:rsid w:val="00051A09"/>
    <w:pPr>
      <w:spacing w:line="220" w:lineRule="atLeast"/>
    </w:pPr>
    <w:rPr>
      <w:sz w:val="18"/>
    </w:rPr>
  </w:style>
  <w:style w:type="paragraph" w:customStyle="1" w:styleId="TableHeading">
    <w:name w:val="Table Heading"/>
    <w:basedOn w:val="Normal"/>
    <w:uiPriority w:val="4"/>
    <w:semiHidden/>
    <w:rsid w:val="00AD4779"/>
    <w:pPr>
      <w:spacing w:line="260" w:lineRule="atLeast"/>
    </w:pPr>
    <w:rPr>
      <w:color w:val="03428E"/>
      <w:sz w:val="18"/>
    </w:rPr>
  </w:style>
  <w:style w:type="paragraph" w:customStyle="1" w:styleId="TableColomnHeading">
    <w:name w:val="Table Colomn Heading"/>
    <w:basedOn w:val="Normal"/>
    <w:uiPriority w:val="4"/>
    <w:semiHidden/>
    <w:rsid w:val="00AD4779"/>
    <w:pPr>
      <w:spacing w:line="220" w:lineRule="atLeast"/>
    </w:pPr>
    <w:rPr>
      <w:color w:val="03428E"/>
      <w:sz w:val="18"/>
    </w:rPr>
  </w:style>
  <w:style w:type="table" w:customStyle="1" w:styleId="Table-Normal">
    <w:name w:val="Table - Normal"/>
    <w:basedOn w:val="Tabel-Normal"/>
    <w:semiHidden/>
    <w:rsid w:val="00AD4779"/>
    <w:pPr>
      <w:spacing w:line="220" w:lineRule="atLeast"/>
    </w:pPr>
    <w:rPr>
      <w:sz w:val="18"/>
    </w:rPr>
    <w:tblPr>
      <w:tblCellMar>
        <w:top w:w="28" w:type="dxa"/>
        <w:left w:w="0" w:type="dxa"/>
        <w:right w:w="0" w:type="dxa"/>
      </w:tblCellMar>
    </w:tblPr>
    <w:tblStylePr w:type="firstRow">
      <w:pPr>
        <w:wordWrap/>
        <w:spacing w:beforeLines="0" w:before="0" w:beforeAutospacing="0" w:afterLines="0" w:after="0" w:afterAutospacing="0" w:line="260" w:lineRule="atLeast"/>
        <w:ind w:leftChars="0" w:left="0" w:rightChars="0" w:right="0" w:firstLineChars="0" w:firstLine="0"/>
        <w:contextualSpacing w:val="0"/>
        <w:jc w:val="left"/>
        <w:outlineLvl w:val="9"/>
      </w:pPr>
      <w:rPr>
        <w:rFonts w:ascii="Helv" w:hAnsi="Helv"/>
        <w:b/>
        <w:color w:val="03428E"/>
        <w:sz w:val="18"/>
      </w:rPr>
      <w:tblPr/>
      <w:tcPr>
        <w:tcBorders>
          <w:bottom w:val="single" w:sz="4" w:space="0" w:color="auto"/>
          <w:insideH w:val="nil"/>
        </w:tcBorders>
      </w:tcPr>
    </w:tblStylePr>
    <w:tblStylePr w:type="lastRow">
      <w:tblPr/>
      <w:tcPr>
        <w:tcBorders>
          <w:bottom w:val="single" w:sz="4" w:space="0" w:color="auto"/>
        </w:tcBorders>
      </w:tcPr>
    </w:tblStylePr>
    <w:tblStylePr w:type="firstCol">
      <w:pPr>
        <w:wordWrap/>
        <w:spacing w:line="220" w:lineRule="atLeast"/>
      </w:pPr>
      <w:rPr>
        <w:rFonts w:ascii="Helv" w:hAnsi="Helv"/>
        <w:b/>
        <w:color w:val="03428E"/>
        <w:sz w:val="18"/>
      </w:rPr>
    </w:tblStylePr>
  </w:style>
  <w:style w:type="paragraph" w:customStyle="1" w:styleId="TableNumbers">
    <w:name w:val="Table Numbers"/>
    <w:basedOn w:val="Tabletext"/>
    <w:uiPriority w:val="4"/>
    <w:semiHidden/>
    <w:rsid w:val="003E6170"/>
    <w:pPr>
      <w:jc w:val="right"/>
    </w:pPr>
  </w:style>
  <w:style w:type="paragraph" w:customStyle="1" w:styleId="TableNumbersTotal">
    <w:name w:val="Table Numbers Total"/>
    <w:basedOn w:val="TableNumbers"/>
    <w:uiPriority w:val="4"/>
    <w:semiHidden/>
    <w:rsid w:val="003E6170"/>
    <w:rPr>
      <w:b/>
    </w:rPr>
  </w:style>
  <w:style w:type="paragraph" w:customStyle="1" w:styleId="Template">
    <w:name w:val="Template"/>
    <w:uiPriority w:val="8"/>
    <w:semiHidden/>
    <w:rsid w:val="00905114"/>
    <w:pPr>
      <w:spacing w:line="180" w:lineRule="atLeast"/>
    </w:pPr>
    <w:rPr>
      <w:rFonts w:ascii="AU Passata" w:hAnsi="AU Passata"/>
      <w:noProof/>
      <w:spacing w:val="10"/>
      <w:sz w:val="14"/>
      <w:szCs w:val="24"/>
      <w:lang w:val="en-GB"/>
    </w:rPr>
  </w:style>
  <w:style w:type="paragraph" w:customStyle="1" w:styleId="Template-Companyname">
    <w:name w:val="Template - Company name"/>
    <w:basedOn w:val="Template"/>
    <w:next w:val="Template-Address"/>
    <w:uiPriority w:val="8"/>
    <w:semiHidden/>
    <w:rsid w:val="00AA0EF9"/>
    <w:rPr>
      <w:b/>
    </w:rPr>
  </w:style>
  <w:style w:type="paragraph" w:customStyle="1" w:styleId="Template-Address">
    <w:name w:val="Template - Address"/>
    <w:basedOn w:val="Template"/>
    <w:uiPriority w:val="8"/>
    <w:semiHidden/>
    <w:rsid w:val="002171DE"/>
  </w:style>
  <w:style w:type="paragraph" w:customStyle="1" w:styleId="Template-Date">
    <w:name w:val="Template - Date"/>
    <w:basedOn w:val="Template-Address"/>
    <w:uiPriority w:val="8"/>
    <w:semiHidden/>
    <w:rsid w:val="002171DE"/>
  </w:style>
  <w:style w:type="table" w:styleId="Tabel-Gitter">
    <w:name w:val="Table Grid"/>
    <w:basedOn w:val="Tabel-Normal"/>
    <w:semiHidden/>
    <w:rsid w:val="002171DE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kumentheading">
    <w:name w:val="Dokument heading"/>
    <w:basedOn w:val="Normal"/>
    <w:uiPriority w:val="5"/>
    <w:semiHidden/>
    <w:rsid w:val="00FE0DAB"/>
    <w:rPr>
      <w:b/>
    </w:rPr>
  </w:style>
  <w:style w:type="paragraph" w:customStyle="1" w:styleId="Template-Afdeling">
    <w:name w:val="Template - Afdeling"/>
    <w:basedOn w:val="Template"/>
    <w:uiPriority w:val="8"/>
    <w:semiHidden/>
    <w:rsid w:val="00905114"/>
    <w:rPr>
      <w:b/>
    </w:rPr>
  </w:style>
  <w:style w:type="paragraph" w:styleId="Listeoverfigurer">
    <w:name w:val="table of figures"/>
    <w:basedOn w:val="Normal"/>
    <w:next w:val="Normal"/>
    <w:uiPriority w:val="99"/>
    <w:semiHidden/>
    <w:rsid w:val="00BE7FBE"/>
  </w:style>
  <w:style w:type="paragraph" w:customStyle="1" w:styleId="Template-NavnMellemnavn">
    <w:name w:val="Template - Navn/Mellemnavn"/>
    <w:basedOn w:val="Template"/>
    <w:uiPriority w:val="8"/>
    <w:semiHidden/>
    <w:rsid w:val="003F33BA"/>
    <w:rPr>
      <w:b/>
    </w:rPr>
  </w:style>
  <w:style w:type="paragraph" w:customStyle="1" w:styleId="Template-Brugerinfo">
    <w:name w:val="Template - Bruger info"/>
    <w:basedOn w:val="Template"/>
    <w:uiPriority w:val="8"/>
    <w:semiHidden/>
    <w:rsid w:val="003F33BA"/>
  </w:style>
  <w:style w:type="paragraph" w:customStyle="1" w:styleId="Template-Informationsoverskrift">
    <w:name w:val="Template - Informations overskrift"/>
    <w:basedOn w:val="Template"/>
    <w:next w:val="Template-Informationstekst"/>
    <w:uiPriority w:val="8"/>
    <w:semiHidden/>
    <w:rsid w:val="00907607"/>
    <w:rPr>
      <w:b/>
    </w:rPr>
  </w:style>
  <w:style w:type="paragraph" w:customStyle="1" w:styleId="Template-Informationstekst">
    <w:name w:val="Template - Informations tekst"/>
    <w:basedOn w:val="Template"/>
    <w:uiPriority w:val="8"/>
    <w:semiHidden/>
    <w:rsid w:val="00907607"/>
  </w:style>
  <w:style w:type="paragraph" w:customStyle="1" w:styleId="Template-Parentlogoname">
    <w:name w:val="Template - Parent logoname"/>
    <w:basedOn w:val="Template"/>
    <w:uiPriority w:val="8"/>
    <w:semiHidden/>
    <w:rsid w:val="00EC06F0"/>
    <w:pPr>
      <w:spacing w:line="240" w:lineRule="atLeast"/>
    </w:pPr>
    <w:rPr>
      <w:caps/>
      <w:color w:val="03428E"/>
      <w:sz w:val="22"/>
    </w:rPr>
  </w:style>
  <w:style w:type="paragraph" w:customStyle="1" w:styleId="Template-Unitnamelogoname">
    <w:name w:val="Template - Unitname logoname"/>
    <w:basedOn w:val="Template-Parentlogoname"/>
    <w:uiPriority w:val="8"/>
    <w:semiHidden/>
    <w:rsid w:val="00C723B1"/>
    <w:pPr>
      <w:spacing w:before="66" w:line="160" w:lineRule="atLeast"/>
      <w:contextualSpacing/>
    </w:pPr>
    <w:rPr>
      <w:sz w:val="1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27191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Kommentarhenvisning">
    <w:name w:val="annotation reference"/>
    <w:uiPriority w:val="99"/>
    <w:semiHidden/>
    <w:rsid w:val="00331A73"/>
    <w:rPr>
      <w:sz w:val="16"/>
      <w:szCs w:val="16"/>
      <w:lang w:val="en-GB"/>
    </w:rPr>
  </w:style>
  <w:style w:type="paragraph" w:styleId="Kommentartekst">
    <w:name w:val="annotation text"/>
    <w:basedOn w:val="Normal"/>
    <w:uiPriority w:val="99"/>
    <w:semiHidden/>
    <w:rsid w:val="00331A73"/>
  </w:style>
  <w:style w:type="paragraph" w:styleId="Kommentaremne">
    <w:name w:val="annotation subject"/>
    <w:basedOn w:val="Kommentartekst"/>
    <w:next w:val="Kommentartekst"/>
    <w:uiPriority w:val="99"/>
    <w:semiHidden/>
    <w:rsid w:val="00331A73"/>
    <w:rPr>
      <w:b/>
      <w:bCs/>
    </w:rPr>
  </w:style>
  <w:style w:type="paragraph" w:styleId="Dokumentoversigt">
    <w:name w:val="Document Map"/>
    <w:basedOn w:val="Normal"/>
    <w:uiPriority w:val="99"/>
    <w:semiHidden/>
    <w:rsid w:val="00331A73"/>
    <w:pPr>
      <w:shd w:val="clear" w:color="auto" w:fill="000080"/>
    </w:pPr>
    <w:rPr>
      <w:rFonts w:ascii="Tahoma" w:hAnsi="Tahoma" w:cs="Tahoma"/>
    </w:rPr>
  </w:style>
  <w:style w:type="paragraph" w:styleId="Indeks1">
    <w:name w:val="index 1"/>
    <w:basedOn w:val="Normal"/>
    <w:next w:val="Normal"/>
    <w:autoRedefine/>
    <w:uiPriority w:val="99"/>
    <w:semiHidden/>
    <w:rsid w:val="00331A73"/>
    <w:pPr>
      <w:ind w:left="210" w:hanging="210"/>
    </w:pPr>
  </w:style>
  <w:style w:type="paragraph" w:styleId="Indeks2">
    <w:name w:val="index 2"/>
    <w:basedOn w:val="Normal"/>
    <w:next w:val="Normal"/>
    <w:autoRedefine/>
    <w:uiPriority w:val="99"/>
    <w:semiHidden/>
    <w:rsid w:val="00331A73"/>
    <w:pPr>
      <w:ind w:left="420" w:hanging="210"/>
    </w:pPr>
  </w:style>
  <w:style w:type="paragraph" w:styleId="Indeks3">
    <w:name w:val="index 3"/>
    <w:basedOn w:val="Normal"/>
    <w:next w:val="Normal"/>
    <w:autoRedefine/>
    <w:uiPriority w:val="99"/>
    <w:semiHidden/>
    <w:rsid w:val="00331A73"/>
    <w:pPr>
      <w:ind w:left="630" w:hanging="210"/>
    </w:pPr>
  </w:style>
  <w:style w:type="paragraph" w:styleId="Indeks4">
    <w:name w:val="index 4"/>
    <w:basedOn w:val="Normal"/>
    <w:next w:val="Normal"/>
    <w:autoRedefine/>
    <w:uiPriority w:val="99"/>
    <w:semiHidden/>
    <w:rsid w:val="00331A73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semiHidden/>
    <w:rsid w:val="00331A73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semiHidden/>
    <w:rsid w:val="00331A73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semiHidden/>
    <w:rsid w:val="00331A73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semiHidden/>
    <w:rsid w:val="00331A73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semiHidden/>
    <w:rsid w:val="00331A73"/>
    <w:pPr>
      <w:ind w:left="1890" w:hanging="210"/>
    </w:pPr>
  </w:style>
  <w:style w:type="paragraph" w:styleId="Indeksoverskrift">
    <w:name w:val="index heading"/>
    <w:basedOn w:val="Normal"/>
    <w:next w:val="Indeks1"/>
    <w:uiPriority w:val="99"/>
    <w:semiHidden/>
    <w:rsid w:val="00331A73"/>
    <w:rPr>
      <w:rFonts w:ascii="Arial" w:hAnsi="Arial" w:cs="Arial"/>
      <w:b/>
      <w:bCs/>
    </w:rPr>
  </w:style>
  <w:style w:type="paragraph" w:styleId="Makrotekst">
    <w:name w:val="macro"/>
    <w:uiPriority w:val="99"/>
    <w:semiHidden/>
    <w:rsid w:val="00331A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GB"/>
    </w:rPr>
  </w:style>
  <w:style w:type="paragraph" w:styleId="Citatsamling">
    <w:name w:val="table of authorities"/>
    <w:basedOn w:val="Normal"/>
    <w:next w:val="Normal"/>
    <w:uiPriority w:val="99"/>
    <w:semiHidden/>
    <w:rsid w:val="00331A73"/>
    <w:pPr>
      <w:ind w:left="210" w:hanging="210"/>
    </w:pPr>
  </w:style>
  <w:style w:type="paragraph" w:styleId="Citatoverskrift">
    <w:name w:val="toa heading"/>
    <w:basedOn w:val="Normal"/>
    <w:next w:val="Normal"/>
    <w:uiPriority w:val="9"/>
    <w:semiHidden/>
    <w:rsid w:val="00331A73"/>
    <w:pPr>
      <w:spacing w:before="120"/>
    </w:pPr>
    <w:rPr>
      <w:rFonts w:ascii="Arial" w:hAnsi="Arial" w:cs="Arial"/>
      <w:b/>
      <w:bCs/>
      <w:sz w:val="24"/>
    </w:rPr>
  </w:style>
  <w:style w:type="character" w:styleId="Kraftigfremhvning">
    <w:name w:val="Intense Emphasis"/>
    <w:basedOn w:val="Standardskrifttypeiafsnit"/>
    <w:uiPriority w:val="3"/>
    <w:qFormat/>
    <w:rsid w:val="00D27191"/>
    <w:rPr>
      <w:rFonts w:ascii="Georgia" w:hAnsi="Georgia"/>
      <w:b/>
      <w:i/>
      <w:iCs/>
      <w:color w:val="auto"/>
      <w:sz w:val="20"/>
      <w:lang w:val="en-GB"/>
    </w:rPr>
  </w:style>
  <w:style w:type="paragraph" w:styleId="Strktcitat">
    <w:name w:val="Intense Quote"/>
    <w:basedOn w:val="Normal"/>
    <w:next w:val="Normal"/>
    <w:link w:val="StrktcitatTegn"/>
    <w:autoRedefine/>
    <w:uiPriority w:val="30"/>
    <w:semiHidden/>
    <w:rsid w:val="00D27191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D27191"/>
    <w:rPr>
      <w:rFonts w:eastAsiaTheme="minorHAnsi" w:cstheme="minorBidi"/>
      <w:i/>
      <w:iCs/>
      <w:color w:val="404040" w:themeColor="text1" w:themeTint="BF"/>
      <w:szCs w:val="22"/>
      <w:lang w:val="en-GB"/>
    </w:rPr>
  </w:style>
  <w:style w:type="character" w:styleId="Svaghenvisning">
    <w:name w:val="Subtle Reference"/>
    <w:basedOn w:val="Standardskrifttypeiafsnit"/>
    <w:uiPriority w:val="31"/>
    <w:semiHidden/>
    <w:rsid w:val="00D27191"/>
    <w:rPr>
      <w:rFonts w:ascii="Georgia" w:hAnsi="Georgia"/>
      <w:smallCaps/>
      <w:color w:val="5A5A5A" w:themeColor="text1" w:themeTint="A5"/>
      <w:lang w:val="en-GB"/>
    </w:rPr>
  </w:style>
  <w:style w:type="character" w:styleId="Kraftighenvisning">
    <w:name w:val="Intense Reference"/>
    <w:basedOn w:val="Standardskrifttypeiafsnit"/>
    <w:uiPriority w:val="32"/>
    <w:semiHidden/>
    <w:rsid w:val="00D27191"/>
    <w:rPr>
      <w:rFonts w:ascii="Georgia" w:hAnsi="Georgia"/>
      <w:b/>
      <w:bCs/>
      <w:smallCaps/>
      <w:color w:val="404040" w:themeColor="text1" w:themeTint="BF"/>
      <w:spacing w:val="5"/>
      <w:sz w:val="20"/>
      <w:lang w:val="en-GB"/>
    </w:rPr>
  </w:style>
  <w:style w:type="paragraph" w:customStyle="1" w:styleId="Template-kolofonstreg">
    <w:name w:val="Template - kolofon streg"/>
    <w:basedOn w:val="Normal"/>
    <w:uiPriority w:val="8"/>
    <w:semiHidden/>
    <w:rsid w:val="00620D0B"/>
    <w:pPr>
      <w:spacing w:after="120" w:line="270" w:lineRule="exact"/>
      <w:contextualSpacing/>
    </w:pPr>
  </w:style>
  <w:style w:type="character" w:styleId="Pladsholdertekst">
    <w:name w:val="Placeholder Text"/>
    <w:basedOn w:val="Standardskrifttypeiafsnit"/>
    <w:uiPriority w:val="99"/>
    <w:semiHidden/>
    <w:rsid w:val="00BC662B"/>
    <w:rPr>
      <w:color w:val="808080"/>
      <w:lang w:val="en-GB"/>
    </w:rPr>
  </w:style>
  <w:style w:type="paragraph" w:customStyle="1" w:styleId="Hiddenpageno">
    <w:name w:val="Hidden pageno"/>
    <w:basedOn w:val="Sidefod"/>
    <w:uiPriority w:val="9"/>
    <w:semiHidden/>
    <w:rsid w:val="00A33642"/>
    <w:pPr>
      <w:tabs>
        <w:tab w:val="clear" w:pos="3615"/>
        <w:tab w:val="clear" w:pos="7229"/>
        <w:tab w:val="clear" w:pos="10206"/>
        <w:tab w:val="right" w:pos="12474"/>
      </w:tabs>
      <w:ind w:right="-8505"/>
      <w:jc w:val="right"/>
    </w:pPr>
    <w:rPr>
      <w:vanish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27191"/>
    <w:rPr>
      <w:rFonts w:ascii="Segoe UI" w:eastAsiaTheme="minorHAnsi" w:hAnsi="Segoe UI" w:cs="Segoe UI"/>
      <w:sz w:val="18"/>
      <w:szCs w:val="18"/>
      <w:lang w:val="en-GB"/>
    </w:rPr>
  </w:style>
  <w:style w:type="character" w:styleId="Bogenstitel">
    <w:name w:val="Book Title"/>
    <w:basedOn w:val="Standardskrifttypeiafsnit"/>
    <w:uiPriority w:val="33"/>
    <w:semiHidden/>
    <w:rsid w:val="00D27191"/>
    <w:rPr>
      <w:rFonts w:ascii="Georgia" w:hAnsi="Georgia"/>
      <w:b/>
      <w:bCs/>
      <w:i/>
      <w:iCs/>
      <w:spacing w:val="5"/>
      <w:sz w:val="20"/>
      <w:lang w:val="en-GB"/>
    </w:rPr>
  </w:style>
  <w:style w:type="character" w:customStyle="1" w:styleId="BilledtekstTegn">
    <w:name w:val="Billedtekst Tegn"/>
    <w:basedOn w:val="Standardskrifttypeiafsnit"/>
    <w:link w:val="Billedtekst"/>
    <w:uiPriority w:val="35"/>
    <w:rsid w:val="00D27191"/>
    <w:rPr>
      <w:rFonts w:ascii="AU Passata Light" w:eastAsiaTheme="minorHAnsi" w:hAnsi="AU Passata Light" w:cstheme="minorBidi"/>
      <w:iCs/>
      <w:sz w:val="18"/>
      <w:szCs w:val="18"/>
      <w:lang w:val="en-GB"/>
    </w:rPr>
  </w:style>
  <w:style w:type="paragraph" w:customStyle="1" w:styleId="Figurtitel">
    <w:name w:val="Figurtitel"/>
    <w:basedOn w:val="Normal"/>
    <w:link w:val="FigurtitelTegn"/>
    <w:autoRedefine/>
    <w:uiPriority w:val="4"/>
    <w:qFormat/>
    <w:rsid w:val="00D27191"/>
    <w:rPr>
      <w:rFonts w:ascii="AU Passata Light" w:hAnsi="AU Passata Light"/>
      <w:caps/>
      <w:sz w:val="18"/>
    </w:rPr>
  </w:style>
  <w:style w:type="character" w:customStyle="1" w:styleId="FigurtitelTegn">
    <w:name w:val="Figurtitel Tegn"/>
    <w:basedOn w:val="Standardskrifttypeiafsnit"/>
    <w:link w:val="Figurtitel"/>
    <w:uiPriority w:val="4"/>
    <w:rsid w:val="00D27191"/>
    <w:rPr>
      <w:rFonts w:ascii="AU Passata Light" w:eastAsiaTheme="minorHAnsi" w:hAnsi="AU Passata Light" w:cstheme="minorBidi"/>
      <w:caps/>
      <w:sz w:val="18"/>
      <w:szCs w:val="22"/>
      <w:lang w:val="en-GB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D27191"/>
    <w:rPr>
      <w:rFonts w:ascii="AU Passata" w:eastAsiaTheme="minorHAnsi" w:hAnsi="AU Passata" w:cstheme="minorBidi"/>
      <w:sz w:val="14"/>
      <w:lang w:val="en-GB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D27191"/>
    <w:rPr>
      <w:rFonts w:ascii="AU Passata Light" w:eastAsiaTheme="majorEastAsia" w:hAnsi="AU Passata Light" w:cstheme="majorBidi"/>
      <w:sz w:val="36"/>
      <w:szCs w:val="36"/>
      <w:lang w:val="en-GB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D27191"/>
    <w:rPr>
      <w:rFonts w:ascii="AU Passata" w:eastAsiaTheme="majorEastAsia" w:hAnsi="AU Passata" w:cstheme="majorBidi"/>
      <w:b/>
      <w:sz w:val="21"/>
      <w:szCs w:val="21"/>
      <w:lang w:val="en-GB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D27191"/>
    <w:rPr>
      <w:rFonts w:ascii="AU Passata" w:eastAsiaTheme="majorEastAsia" w:hAnsi="AU Passata" w:cstheme="majorBidi"/>
      <w:b/>
      <w:sz w:val="19"/>
      <w:szCs w:val="24"/>
      <w:lang w:val="en-GB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D27191"/>
    <w:rPr>
      <w:rFonts w:ascii="AU Passata" w:eastAsiaTheme="majorEastAsia" w:hAnsi="AU Passata" w:cstheme="majorBidi"/>
      <w:b/>
      <w:iCs/>
      <w:sz w:val="17"/>
      <w:szCs w:val="22"/>
      <w:lang w:val="en-GB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D27191"/>
    <w:rPr>
      <w:rFonts w:ascii="AU Passata" w:eastAsiaTheme="majorEastAsia" w:hAnsi="AU Passata" w:cstheme="majorBidi"/>
      <w:sz w:val="17"/>
      <w:szCs w:val="22"/>
      <w:lang w:val="en-GB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D27191"/>
    <w:rPr>
      <w:rFonts w:ascii="AU Passata" w:eastAsiaTheme="majorEastAsia" w:hAnsi="AU Passata" w:cstheme="majorBidi"/>
      <w:i/>
      <w:sz w:val="17"/>
      <w:szCs w:val="22"/>
      <w:lang w:val="en-GB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D27191"/>
    <w:rPr>
      <w:rFonts w:ascii="AU Passata" w:eastAsiaTheme="majorEastAsia" w:hAnsi="AU Passata" w:cstheme="majorBidi"/>
      <w:i/>
      <w:iCs/>
      <w:sz w:val="17"/>
      <w:szCs w:val="22"/>
      <w:lang w:val="en-GB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D27191"/>
    <w:rPr>
      <w:rFonts w:ascii="AU Passata" w:eastAsiaTheme="majorEastAsia" w:hAnsi="AU Passata" w:cstheme="majorBidi"/>
      <w:i/>
      <w:color w:val="272727" w:themeColor="text1" w:themeTint="D8"/>
      <w:sz w:val="17"/>
      <w:szCs w:val="21"/>
      <w:lang w:val="en-GB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D27191"/>
    <w:rPr>
      <w:rFonts w:ascii="AU Passata" w:eastAsiaTheme="majorEastAsia" w:hAnsi="AU Passata" w:cstheme="majorBidi"/>
      <w:i/>
      <w:iCs/>
      <w:color w:val="272727" w:themeColor="text1" w:themeTint="D8"/>
      <w:sz w:val="17"/>
      <w:szCs w:val="21"/>
      <w:lang w:val="en-GB"/>
    </w:rPr>
  </w:style>
  <w:style w:type="paragraph" w:styleId="Listeafsnit">
    <w:name w:val="List Paragraph"/>
    <w:basedOn w:val="Normal"/>
    <w:autoRedefine/>
    <w:uiPriority w:val="34"/>
    <w:semiHidden/>
    <w:qFormat/>
    <w:rsid w:val="00D27191"/>
    <w:pPr>
      <w:ind w:left="720"/>
      <w:contextualSpacing/>
    </w:pPr>
  </w:style>
  <w:style w:type="paragraph" w:styleId="Ingenafstand">
    <w:name w:val="No Spacing"/>
    <w:autoRedefine/>
    <w:qFormat/>
    <w:rsid w:val="00D27191"/>
    <w:pPr>
      <w:spacing w:line="240" w:lineRule="auto"/>
      <w:jc w:val="both"/>
    </w:pPr>
    <w:rPr>
      <w:rFonts w:eastAsiaTheme="minorHAnsi" w:cstheme="minorBidi"/>
      <w:szCs w:val="22"/>
      <w:lang w:val="en-GB"/>
    </w:rPr>
  </w:style>
  <w:style w:type="paragraph" w:styleId="Citat">
    <w:name w:val="Quote"/>
    <w:basedOn w:val="Normal"/>
    <w:next w:val="Normal"/>
    <w:link w:val="CitatTegn"/>
    <w:autoRedefine/>
    <w:uiPriority w:val="5"/>
    <w:qFormat/>
    <w:rsid w:val="00D2719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5"/>
    <w:rsid w:val="00D27191"/>
    <w:rPr>
      <w:rFonts w:eastAsiaTheme="minorHAnsi" w:cstheme="minorBidi"/>
      <w:i/>
      <w:iCs/>
      <w:color w:val="404040" w:themeColor="text1" w:themeTint="BF"/>
      <w:szCs w:val="22"/>
      <w:lang w:val="en-GB"/>
    </w:rPr>
  </w:style>
  <w:style w:type="character" w:customStyle="1" w:styleId="UndertitelTegn">
    <w:name w:val="Undertitel Tegn"/>
    <w:basedOn w:val="Standardskrifttypeiafsnit"/>
    <w:link w:val="Undertitel"/>
    <w:uiPriority w:val="2"/>
    <w:rsid w:val="00D27191"/>
    <w:rPr>
      <w:rFonts w:ascii="AU Passata" w:eastAsiaTheme="minorEastAsia" w:hAnsi="AU Passata" w:cstheme="minorBidi"/>
      <w:b/>
      <w:sz w:val="24"/>
      <w:szCs w:val="24"/>
      <w:lang w:val="en-GB"/>
    </w:rPr>
  </w:style>
  <w:style w:type="character" w:styleId="Svagfremhvning">
    <w:name w:val="Subtle Emphasis"/>
    <w:basedOn w:val="Standardskrifttypeiafsnit"/>
    <w:uiPriority w:val="19"/>
    <w:semiHidden/>
    <w:rsid w:val="00D27191"/>
    <w:rPr>
      <w:rFonts w:ascii="Georgia" w:hAnsi="Georgia"/>
      <w:i/>
      <w:iCs/>
      <w:color w:val="404040" w:themeColor="text1" w:themeTint="BF"/>
      <w:lang w:val="en-GB"/>
    </w:rPr>
  </w:style>
  <w:style w:type="character" w:customStyle="1" w:styleId="TitelTegn">
    <w:name w:val="Titel Tegn"/>
    <w:basedOn w:val="Standardskrifttypeiafsnit"/>
    <w:link w:val="Titel"/>
    <w:uiPriority w:val="2"/>
    <w:rsid w:val="00D27191"/>
    <w:rPr>
      <w:rFonts w:ascii="AU Passata" w:eastAsiaTheme="majorEastAsia" w:hAnsi="AU Passata" w:cstheme="majorBidi"/>
      <w:spacing w:val="-10"/>
      <w:kern w:val="28"/>
      <w:sz w:val="72"/>
      <w:szCs w:val="56"/>
      <w:lang w:val="en-GB"/>
    </w:rPr>
  </w:style>
  <w:style w:type="paragraph" w:styleId="Overskrift">
    <w:name w:val="TOC Heading"/>
    <w:basedOn w:val="Overskrift1"/>
    <w:next w:val="Normal"/>
    <w:autoRedefine/>
    <w:uiPriority w:val="39"/>
    <w:semiHidden/>
    <w:rsid w:val="00D27191"/>
    <w:pPr>
      <w:outlineLvl w:val="9"/>
    </w:pPr>
    <w:rPr>
      <w:sz w:val="48"/>
      <w:szCs w:val="32"/>
    </w:rPr>
  </w:style>
  <w:style w:type="paragraph" w:customStyle="1" w:styleId="BSSBomaerke">
    <w:name w:val="BSSBomaerke"/>
    <w:basedOn w:val="Normal"/>
    <w:next w:val="Normal"/>
    <w:semiHidden/>
    <w:qFormat/>
    <w:rsid w:val="00DF1D31"/>
    <w:rPr>
      <w:rFonts w:ascii="AU Logo" w:hAnsi="AU Logo"/>
      <w:b/>
      <w:color w:val="003D73" w:themeColor="text2"/>
      <w:sz w:val="101"/>
    </w:rPr>
  </w:style>
  <w:style w:type="paragraph" w:customStyle="1" w:styleId="BSSWSName2">
    <w:name w:val="BSS WS Name 2"/>
    <w:basedOn w:val="BSSWSName1"/>
    <w:uiPriority w:val="8"/>
    <w:semiHidden/>
    <w:rsid w:val="00DF1D31"/>
    <w:pPr>
      <w:contextualSpacing/>
    </w:pPr>
    <w:rPr>
      <w:b w:val="0"/>
    </w:rPr>
  </w:style>
  <w:style w:type="paragraph" w:customStyle="1" w:styleId="BSSWSName1">
    <w:name w:val="BSS WS Name 1"/>
    <w:uiPriority w:val="8"/>
    <w:semiHidden/>
    <w:qFormat/>
    <w:rsid w:val="00DF1D31"/>
    <w:pPr>
      <w:spacing w:line="230" w:lineRule="exact"/>
    </w:pPr>
    <w:rPr>
      <w:rFonts w:ascii="AU Passata" w:hAnsi="AU Passata"/>
      <w:b/>
      <w:caps/>
      <w:color w:val="003D73" w:themeColor="text2"/>
      <w:spacing w:val="1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u244861\AppData\Local\Temp\Templafy\WordVsto\gpzt0cga.dotx" TargetMode="External"/></Relationships>
</file>

<file path=word/theme/theme1.xml><?xml version="1.0" encoding="utf-8"?>
<a:theme xmlns:a="http://schemas.openxmlformats.org/drawingml/2006/main" name="Office Theme">
  <a:themeElements>
    <a:clrScheme name="AU_Blue">
      <a:dk1>
        <a:srgbClr val="000000"/>
      </a:dk1>
      <a:lt1>
        <a:srgbClr val="FFFFFF"/>
      </a:lt1>
      <a:dk2>
        <a:srgbClr val="003D73"/>
      </a:dk2>
      <a:lt2>
        <a:srgbClr val="003D73"/>
      </a:lt2>
      <a:accent1>
        <a:srgbClr val="0A1439"/>
      </a:accent1>
      <a:accent2>
        <a:srgbClr val="183D83"/>
      </a:accent2>
      <a:accent3>
        <a:srgbClr val="87D1F4"/>
      </a:accent3>
      <a:accent4>
        <a:srgbClr val="33525F"/>
      </a:accent4>
      <a:accent5>
        <a:srgbClr val="548195"/>
      </a:accent5>
      <a:accent6>
        <a:srgbClr val="C6C6C6"/>
      </a:accent6>
      <a:hlink>
        <a:srgbClr val="03428E"/>
      </a:hlink>
      <a:folHlink>
        <a:srgbClr val="03428E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emplafyFormConfiguration><![CDATA[{"formFields":[],"formDataEntries":[]}]]></TemplafyFormConfiguration>
</file>

<file path=customXml/item3.xml><?xml version="1.0" encoding="utf-8"?>
<TemplafyTemplateConfiguration><![CDATA[{"elementsMetadata":[],"transformationConfigurations":[{"language":"{{DocumentLanguage}}","disableUpdates":false,"type":"proofingLanguage"},{"colorTheme":"{{UserProfile.ThemeColour.ColorThemeRef.ColorTheme}}","disableUpdates":false,"originalColorThemeXml":"<a:clrScheme name=\"AU_Blue\" xmlns:a=\"http://schemas.openxmlformats.org/drawingml/2006/main\"><a:dk1><a:srgbClr val=\"000000\" /></a:dk1><a:lt1><a:srgbClr val=\"FFFFFF\" /></a:lt1><a:dk2><a:srgbClr val=\"003D73\" /></a:dk2><a:lt2><a:srgbClr val=\"003D73\" /></a:lt2><a:accent1><a:srgbClr val=\"0A1439\" /></a:accent1><a:accent2><a:srgbClr val=\"183D83\" /></a:accent2><a:accent3><a:srgbClr val=\"87D1F4\" /></a:accent3><a:accent4><a:srgbClr val=\"33525F\" /></a:accent4><a:accent5><a:srgbClr val=\"548195\" /></a:accent5><a:accent6><a:srgbClr val=\"C6C6C6\" /></a:accent6><a:hlink><a:srgbClr val=\"03428E\" /></a:hlink><a:folHlink><a:srgbClr val=\"03428E\" /></a:folHlink></a:clrScheme>","type":"colorTheme"}],"templateName":"Blank","templateDescription":"","enableDocumentContentUpdater":true,"version":"2.0"}]]></TemplafyTemplateConfiguration>
</file>

<file path=customXml/itemProps1.xml><?xml version="1.0" encoding="utf-8"?>
<ds:datastoreItem xmlns:ds="http://schemas.openxmlformats.org/officeDocument/2006/customXml" ds:itemID="{334C6A43-1F8B-4B92-BED4-CAC969D689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84134D-B8AA-4A35-854B-D76D18C7832F}">
  <ds:schemaRefs/>
</ds:datastoreItem>
</file>

<file path=customXml/itemProps3.xml><?xml version="1.0" encoding="utf-8"?>
<ds:datastoreItem xmlns:ds="http://schemas.openxmlformats.org/officeDocument/2006/customXml" ds:itemID="{35766FB9-B645-46AE-A645-02027FC1443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gpzt0cga</Template>
  <TotalTime>5</TotalTime>
  <Pages>1</Pages>
  <Words>156</Words>
  <Characters>910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Århus Universitet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Pernille Mønster Leth</dc:creator>
  <cp:lastModifiedBy>Pernille Mønster Leth</cp:lastModifiedBy>
  <cp:revision>3</cp:revision>
  <dcterms:created xsi:type="dcterms:W3CDTF">2026-01-29T12:51:00Z</dcterms:created>
  <dcterms:modified xsi:type="dcterms:W3CDTF">2026-03-10T08:38:00Z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ignVersion">
    <vt:lpwstr>3</vt:lpwstr>
  </property>
  <property fmtid="{D5CDD505-2E9C-101B-9397-08002B2CF9AE}" pid="3" name="SD_ShowDocumentInfo">
    <vt:lpwstr>True</vt:lpwstr>
  </property>
  <property fmtid="{D5CDD505-2E9C-101B-9397-08002B2CF9AE}" pid="4" name="ContentRemapped">
    <vt:lpwstr>true</vt:lpwstr>
  </property>
  <property fmtid="{D5CDD505-2E9C-101B-9397-08002B2CF9AE}" pid="5" name="SD_DocumentLanguage">
    <vt:lpwstr>da-DK</vt:lpwstr>
  </property>
  <property fmtid="{D5CDD505-2E9C-101B-9397-08002B2CF9AE}" pid="6" name="TemplafyTenantId">
    <vt:lpwstr>auoffice</vt:lpwstr>
  </property>
  <property fmtid="{D5CDD505-2E9C-101B-9397-08002B2CF9AE}" pid="7" name="TemplafyTemplateId">
    <vt:lpwstr>1375546916850369360</vt:lpwstr>
  </property>
  <property fmtid="{D5CDD505-2E9C-101B-9397-08002B2CF9AE}" pid="8" name="TemplafyUserProfileId">
    <vt:lpwstr>1212898996329906511</vt:lpwstr>
  </property>
  <property fmtid="{D5CDD505-2E9C-101B-9397-08002B2CF9AE}" pid="9" name="TemplafyLanguageCode">
    <vt:lpwstr>en-GB</vt:lpwstr>
  </property>
  <property fmtid="{D5CDD505-2E9C-101B-9397-08002B2CF9AE}" pid="10" name="TemplafyFromBlank">
    <vt:bool>true</vt:bool>
  </property>
</Properties>
</file>